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2F13F">
      <w:pPr>
        <w:spacing w:line="560" w:lineRule="exact"/>
        <w:ind w:firstLine="0"/>
      </w:pPr>
    </w:p>
    <w:p w14:paraId="6F994839">
      <w:pPr>
        <w:spacing w:line="560" w:lineRule="exact"/>
        <w:ind w:firstLine="0"/>
      </w:pPr>
    </w:p>
    <w:p w14:paraId="3FA873A8">
      <w:pPr>
        <w:spacing w:line="560" w:lineRule="exact"/>
        <w:ind w:firstLine="0"/>
      </w:pPr>
    </w:p>
    <w:p w14:paraId="08ACEF80">
      <w:pPr>
        <w:spacing w:line="560" w:lineRule="exact"/>
        <w:ind w:firstLine="0"/>
      </w:pPr>
    </w:p>
    <w:p w14:paraId="19751FBC">
      <w:pPr>
        <w:spacing w:line="560" w:lineRule="exact"/>
        <w:ind w:firstLine="0"/>
      </w:pPr>
    </w:p>
    <w:p w14:paraId="79E84E09">
      <w:pPr>
        <w:spacing w:after="120" w:line="720" w:lineRule="exact"/>
        <w:ind w:firstLine="0"/>
        <w:jc w:val="center"/>
      </w:pPr>
      <w:r>
        <w:rPr>
          <w:rFonts w:ascii="黑体" w:hAnsi="黑体" w:eastAsia="黑体"/>
          <w:b/>
          <w:sz w:val="52"/>
        </w:rPr>
        <w:t>五华区退役军人事务局</w:t>
      </w:r>
    </w:p>
    <w:p w14:paraId="5F1A8EDA">
      <w:pPr>
        <w:spacing w:after="120" w:line="720" w:lineRule="exact"/>
        <w:ind w:firstLine="0"/>
        <w:jc w:val="center"/>
      </w:pPr>
      <w:r>
        <w:rPr>
          <w:rFonts w:ascii="黑体" w:hAnsi="黑体" w:eastAsia="黑体"/>
          <w:b/>
          <w:sz w:val="52"/>
        </w:rPr>
        <w:t>劳务派遣服务项目</w:t>
      </w:r>
    </w:p>
    <w:p w14:paraId="207A1D58">
      <w:pPr>
        <w:spacing w:after="600" w:line="960" w:lineRule="exact"/>
        <w:ind w:firstLine="0"/>
        <w:jc w:val="center"/>
      </w:pPr>
      <w:r>
        <w:rPr>
          <w:rFonts w:ascii="黑体" w:hAnsi="黑体" w:eastAsia="黑体"/>
          <w:b/>
          <w:sz w:val="72"/>
        </w:rPr>
        <w:t>响  应  文  件</w:t>
      </w:r>
    </w:p>
    <w:p w14:paraId="62BBC9F5">
      <w:pPr>
        <w:spacing w:line="560" w:lineRule="exact"/>
        <w:ind w:firstLine="0"/>
      </w:pPr>
    </w:p>
    <w:p w14:paraId="34E176EB">
      <w:pPr>
        <w:spacing w:line="560" w:lineRule="exact"/>
        <w:ind w:firstLine="0"/>
      </w:pPr>
    </w:p>
    <w:p w14:paraId="6A679724">
      <w:pPr>
        <w:spacing w:line="560" w:lineRule="exact"/>
        <w:ind w:firstLine="0"/>
      </w:pPr>
    </w:p>
    <w:p w14:paraId="7D79E938">
      <w:pPr>
        <w:spacing w:after="200" w:line="640" w:lineRule="exact"/>
        <w:ind w:firstLine="0"/>
        <w:jc w:val="center"/>
      </w:pPr>
      <w:r>
        <w:rPr>
          <w:rFonts w:ascii="仿宋_GB2312" w:hAnsi="仿宋_GB2312" w:eastAsia="仿宋_GB2312"/>
          <w:sz w:val="32"/>
        </w:rPr>
        <w:t>供应商名称：___________________________（盖章）</w:t>
      </w:r>
    </w:p>
    <w:p w14:paraId="1C2937FA">
      <w:pPr>
        <w:spacing w:after="200" w:line="640" w:lineRule="exact"/>
        <w:ind w:firstLine="0"/>
        <w:jc w:val="center"/>
      </w:pPr>
      <w:r>
        <w:rPr>
          <w:rFonts w:ascii="仿宋_GB2312" w:hAnsi="仿宋_GB2312" w:eastAsia="仿宋_GB2312"/>
          <w:sz w:val="32"/>
        </w:rPr>
        <w:t>法定代表人或其委托代理人：_________________（签字或盖章）</w:t>
      </w:r>
    </w:p>
    <w:p w14:paraId="7CEC16A8">
      <w:pPr>
        <w:spacing w:after="200" w:line="640" w:lineRule="exact"/>
        <w:ind w:firstLine="0"/>
        <w:jc w:val="center"/>
      </w:pPr>
      <w:r>
        <w:rPr>
          <w:rFonts w:ascii="仿宋_GB2312" w:hAnsi="仿宋_GB2312" w:eastAsia="仿宋_GB2312"/>
          <w:sz w:val="32"/>
        </w:rPr>
        <w:t>日        期：______年____月____日</w:t>
      </w:r>
    </w:p>
    <w:p w14:paraId="25E7F626">
      <w:pPr>
        <w:sectPr>
          <w:pgSz w:w="11906" w:h="16838"/>
          <w:pgMar w:top="1417" w:right="1361" w:bottom="1417" w:left="1474" w:header="720" w:footer="720" w:gutter="0"/>
          <w:cols w:space="720" w:num="1"/>
          <w:docGrid w:linePitch="360" w:charSpace="0"/>
        </w:sectPr>
      </w:pPr>
    </w:p>
    <w:p w14:paraId="1D1C6EAB">
      <w:pPr>
        <w:spacing w:after="240" w:line="640" w:lineRule="exact"/>
        <w:ind w:firstLine="0"/>
        <w:jc w:val="center"/>
      </w:pPr>
      <w:r>
        <w:rPr>
          <w:rFonts w:ascii="黑体" w:hAnsi="黑体" w:eastAsia="黑体"/>
          <w:b/>
          <w:sz w:val="36"/>
        </w:rPr>
        <w:t>目    录</w:t>
      </w:r>
    </w:p>
    <w:p w14:paraId="3B387DDD">
      <w:pPr>
        <w:spacing w:after="40" w:line="560" w:lineRule="exact"/>
        <w:ind w:left="850" w:firstLine="0"/>
      </w:pPr>
      <w:r>
        <w:rPr>
          <w:rFonts w:ascii="仿宋_GB2312" w:hAnsi="仿宋_GB2312" w:eastAsia="仿宋_GB2312"/>
          <w:sz w:val="32"/>
        </w:rPr>
        <w:t>一、响应函</w:t>
      </w:r>
    </w:p>
    <w:p w14:paraId="64D5A5D5">
      <w:pPr>
        <w:spacing w:after="40" w:line="560" w:lineRule="exact"/>
        <w:ind w:left="850" w:firstLine="0"/>
      </w:pPr>
      <w:r>
        <w:rPr>
          <w:rFonts w:ascii="仿宋_GB2312" w:hAnsi="仿宋_GB2312" w:eastAsia="仿宋_GB2312"/>
          <w:sz w:val="32"/>
        </w:rPr>
        <w:t>二、报价单</w:t>
      </w:r>
    </w:p>
    <w:p w14:paraId="73D3760F">
      <w:pPr>
        <w:spacing w:after="40" w:line="560" w:lineRule="exact"/>
        <w:ind w:left="850" w:firstLine="0"/>
      </w:pPr>
      <w:r>
        <w:rPr>
          <w:rFonts w:ascii="仿宋_GB2312" w:hAnsi="仿宋_GB2312" w:eastAsia="仿宋_GB2312"/>
          <w:sz w:val="32"/>
        </w:rPr>
        <w:t>三、法定代表人身份证明书</w:t>
      </w:r>
    </w:p>
    <w:p w14:paraId="1B2AF266">
      <w:pPr>
        <w:spacing w:after="40" w:line="560" w:lineRule="exact"/>
        <w:ind w:left="850" w:firstLine="0"/>
      </w:pPr>
      <w:r>
        <w:rPr>
          <w:rFonts w:ascii="仿宋_GB2312" w:hAnsi="仿宋_GB2312" w:eastAsia="仿宋_GB2312"/>
          <w:sz w:val="32"/>
        </w:rPr>
        <w:t>四、法定代表人授权委托书</w:t>
      </w:r>
    </w:p>
    <w:p w14:paraId="23E51DAF">
      <w:pPr>
        <w:spacing w:after="40" w:line="560" w:lineRule="exact"/>
        <w:ind w:left="850" w:firstLine="0"/>
      </w:pPr>
      <w:r>
        <w:rPr>
          <w:rFonts w:ascii="仿宋_GB2312" w:hAnsi="仿宋_GB2312" w:eastAsia="仿宋_GB2312"/>
          <w:sz w:val="32"/>
        </w:rPr>
        <w:t>五、资格证明文件</w:t>
      </w:r>
    </w:p>
    <w:p w14:paraId="75C4519A">
      <w:pPr>
        <w:spacing w:after="40" w:line="560" w:lineRule="exact"/>
        <w:ind w:left="850" w:firstLine="0"/>
      </w:pPr>
      <w:r>
        <w:rPr>
          <w:rFonts w:ascii="仿宋_GB2312" w:hAnsi="仿宋_GB2312" w:eastAsia="仿宋_GB2312"/>
          <w:sz w:val="32"/>
        </w:rPr>
        <w:t>六、财务状况证明材料</w:t>
      </w:r>
    </w:p>
    <w:p w14:paraId="307C71B7">
      <w:pPr>
        <w:spacing w:after="40" w:line="560" w:lineRule="exact"/>
        <w:ind w:left="850" w:firstLine="0"/>
      </w:pPr>
      <w:r>
        <w:rPr>
          <w:rFonts w:ascii="仿宋_GB2312" w:hAnsi="仿宋_GB2312" w:eastAsia="仿宋_GB2312"/>
          <w:sz w:val="32"/>
        </w:rPr>
        <w:t>七、纳税和社会保障资金缴纳证明材料</w:t>
      </w:r>
    </w:p>
    <w:p w14:paraId="1641C546">
      <w:pPr>
        <w:spacing w:after="40" w:line="560" w:lineRule="exact"/>
        <w:ind w:left="850" w:firstLine="0"/>
      </w:pPr>
      <w:r>
        <w:rPr>
          <w:rFonts w:ascii="仿宋_GB2312" w:hAnsi="仿宋_GB2312" w:eastAsia="仿宋_GB2312"/>
          <w:sz w:val="32"/>
        </w:rPr>
        <w:t>八、参加政府采购活动前三年无重大违法记录书面声明</w:t>
      </w:r>
    </w:p>
    <w:p w14:paraId="5E9F07AD">
      <w:pPr>
        <w:spacing w:after="40" w:line="560" w:lineRule="exact"/>
        <w:ind w:left="850" w:firstLine="0"/>
      </w:pPr>
      <w:r>
        <w:rPr>
          <w:rFonts w:ascii="仿宋_GB2312" w:hAnsi="仿宋_GB2312" w:eastAsia="仿宋_GB2312"/>
          <w:sz w:val="32"/>
        </w:rPr>
        <w:t>九、履行合同所必需的设备和专业技术能力证明材料</w:t>
      </w:r>
    </w:p>
    <w:p w14:paraId="1996EAB7">
      <w:pPr>
        <w:spacing w:after="40" w:line="560" w:lineRule="exact"/>
        <w:ind w:left="850" w:firstLine="0"/>
      </w:pPr>
      <w:r>
        <w:rPr>
          <w:rFonts w:ascii="仿宋_GB2312" w:hAnsi="仿宋_GB2312" w:eastAsia="仿宋_GB2312"/>
          <w:sz w:val="32"/>
        </w:rPr>
        <w:t>十、类似项目业绩表</w:t>
      </w:r>
    </w:p>
    <w:p w14:paraId="0C31B25B">
      <w:pPr>
        <w:spacing w:after="40" w:line="560" w:lineRule="exact"/>
        <w:ind w:left="850" w:firstLine="0"/>
      </w:pPr>
      <w:r>
        <w:rPr>
          <w:rFonts w:ascii="仿宋_GB2312" w:hAnsi="仿宋_GB2312" w:eastAsia="仿宋_GB2312"/>
          <w:sz w:val="32"/>
        </w:rPr>
        <w:t>十一、服务工作方案</w:t>
      </w:r>
    </w:p>
    <w:p w14:paraId="4B8763B6">
      <w:pPr>
        <w:spacing w:after="40" w:line="560" w:lineRule="exact"/>
        <w:ind w:left="850" w:firstLine="0"/>
      </w:pPr>
      <w:r>
        <w:rPr>
          <w:rFonts w:ascii="仿宋_GB2312" w:hAnsi="仿宋_GB2312" w:eastAsia="仿宋_GB2312"/>
          <w:sz w:val="32"/>
        </w:rPr>
        <w:t>十二、服务工作安排及质量保证措施</w:t>
      </w:r>
    </w:p>
    <w:p w14:paraId="1B89D3E4">
      <w:pPr>
        <w:spacing w:after="40" w:line="560" w:lineRule="exact"/>
        <w:ind w:left="850" w:firstLine="0"/>
      </w:pPr>
      <w:r>
        <w:rPr>
          <w:rFonts w:ascii="仿宋_GB2312" w:hAnsi="仿宋_GB2312" w:eastAsia="仿宋_GB2312"/>
          <w:sz w:val="32"/>
        </w:rPr>
        <w:t>十三、信誉情况说明</w:t>
      </w:r>
    </w:p>
    <w:p w14:paraId="321C564E">
      <w:pPr>
        <w:spacing w:after="40" w:line="560" w:lineRule="exact"/>
        <w:ind w:left="850" w:firstLine="0"/>
        <w:rPr>
          <w:b w:val="0"/>
          <w:bCs/>
        </w:rPr>
      </w:pPr>
      <w:r>
        <w:rPr>
          <w:rFonts w:ascii="仿宋_GB2312" w:hAnsi="仿宋_GB2312" w:eastAsia="仿宋_GB2312"/>
          <w:b w:val="0"/>
          <w:bCs/>
          <w:sz w:val="32"/>
        </w:rPr>
        <w:t>十四、服务承诺书</w:t>
      </w:r>
    </w:p>
    <w:p w14:paraId="3CC64340">
      <w:pPr>
        <w:spacing w:after="40" w:line="560" w:lineRule="exact"/>
        <w:ind w:left="850" w:firstLine="0"/>
        <w:rPr>
          <w:b w:val="0"/>
          <w:bCs/>
        </w:rPr>
      </w:pPr>
      <w:r>
        <w:rPr>
          <w:rFonts w:ascii="仿宋_GB2312" w:hAnsi="仿宋_GB2312" w:eastAsia="仿宋_GB2312"/>
          <w:b w:val="0"/>
          <w:bCs/>
          <w:sz w:val="32"/>
        </w:rPr>
        <w:t>十五、项目服务团队配置表</w:t>
      </w:r>
    </w:p>
    <w:p w14:paraId="67BB4C73">
      <w:pPr>
        <w:ind w:firstLine="0"/>
      </w:pPr>
      <w:r>
        <w:br w:type="page"/>
      </w:r>
    </w:p>
    <w:p w14:paraId="51718F5C">
      <w:pPr>
        <w:pStyle w:val="3"/>
      </w:pPr>
      <w:r>
        <w:rPr>
          <w:rFonts w:ascii="黑体" w:hAnsi="黑体" w:eastAsia="黑体"/>
          <w:b/>
          <w:color w:val="000000"/>
          <w:sz w:val="32"/>
        </w:rPr>
        <w:t>一、响应函</w:t>
      </w:r>
    </w:p>
    <w:p w14:paraId="549D271A">
      <w:pPr>
        <w:spacing w:before="0" w:after="0" w:line="560" w:lineRule="exact"/>
      </w:pPr>
      <w:r>
        <w:rPr>
          <w:rFonts w:ascii="仿宋_GB2312" w:hAnsi="仿宋_GB2312" w:eastAsia="仿宋_GB2312"/>
          <w:b w:val="0"/>
          <w:color w:val="000000"/>
          <w:sz w:val="32"/>
        </w:rPr>
        <w:t>致：昆明市五华区退役军人事务局</w:t>
      </w:r>
    </w:p>
    <w:p w14:paraId="7807618F">
      <w:pPr>
        <w:spacing w:before="0" w:after="0" w:line="560" w:lineRule="exact"/>
      </w:pPr>
      <w:r>
        <w:rPr>
          <w:rFonts w:ascii="仿宋_GB2312" w:hAnsi="仿宋_GB2312" w:eastAsia="仿宋_GB2312"/>
          <w:b w:val="0"/>
          <w:color w:val="000000"/>
          <w:sz w:val="32"/>
        </w:rPr>
        <w:t>根据贵单位发布的《昆明市五华区退役军人事务局劳务派遣服务项目竞争性磋商公告》及相关附件，我司已仔细研读全部采购文件内容，决定响应本项目并参加磋商。我司愿意按照采购文件规定的各项要求，向采购人提供所需的劳务派遣服务，严格遵守各项约定。</w:t>
      </w:r>
    </w:p>
    <w:p w14:paraId="159C218C">
      <w:pPr>
        <w:spacing w:before="0" w:after="0" w:line="560" w:lineRule="exact"/>
      </w:pPr>
      <w:r>
        <w:rPr>
          <w:rFonts w:ascii="仿宋_GB2312" w:hAnsi="仿宋_GB2312" w:eastAsia="仿宋_GB2312"/>
          <w:b w:val="0"/>
          <w:color w:val="000000"/>
          <w:sz w:val="32"/>
        </w:rPr>
        <w:t>我司一旦成为成交供应商，将严格落实项目要求，全面履行服务协议规定的全部责任和义务，保证按时高标准完成相关服务，服务质量符合国家法律法规及采购单位要求。</w:t>
      </w:r>
    </w:p>
    <w:p w14:paraId="0348C481">
      <w:pPr>
        <w:spacing w:before="0" w:after="0" w:line="560" w:lineRule="exact"/>
      </w:pPr>
      <w:r>
        <w:rPr>
          <w:rFonts w:ascii="仿宋_GB2312" w:hAnsi="仿宋_GB2312" w:eastAsia="仿宋_GB2312"/>
          <w:b w:val="0"/>
          <w:color w:val="000000"/>
          <w:sz w:val="32"/>
        </w:rPr>
        <w:t>我司保证所提交的全部响应材料真实、合法、有效，愿意提供贵方要求的与本次采购相关的其他配套资料。</w:t>
      </w:r>
    </w:p>
    <w:p w14:paraId="4D44E2C9">
      <w:pPr>
        <w:spacing w:line="560" w:lineRule="exact"/>
        <w:ind w:firstLine="0"/>
      </w:pPr>
    </w:p>
    <w:p w14:paraId="3B4B4740">
      <w:pPr>
        <w:spacing w:before="0" w:after="0" w:line="560" w:lineRule="exact"/>
        <w:ind w:firstLine="0"/>
        <w:jc w:val="right"/>
      </w:pPr>
      <w:r>
        <w:rPr>
          <w:rFonts w:ascii="仿宋_GB2312" w:hAnsi="仿宋_GB2312" w:eastAsia="仿宋_GB2312"/>
          <w:color w:val="000000"/>
          <w:sz w:val="32"/>
        </w:rPr>
        <w:t>供应商名称（盖章）：___________________________</w:t>
      </w:r>
    </w:p>
    <w:p w14:paraId="47B194C4">
      <w:pPr>
        <w:spacing w:before="0" w:after="0" w:line="560" w:lineRule="exact"/>
        <w:ind w:firstLine="0"/>
        <w:jc w:val="right"/>
      </w:pPr>
      <w:r>
        <w:rPr>
          <w:rFonts w:ascii="仿宋_GB2312" w:hAnsi="仿宋_GB2312" w:eastAsia="仿宋_GB2312"/>
          <w:color w:val="000000"/>
          <w:sz w:val="32"/>
        </w:rPr>
        <w:t>法定代表人或授权委托代理人（签字）：_________________</w:t>
      </w:r>
    </w:p>
    <w:p w14:paraId="0D116423">
      <w:pPr>
        <w:spacing w:before="0" w:after="0" w:line="560" w:lineRule="exact"/>
        <w:ind w:firstLine="0"/>
        <w:jc w:val="right"/>
      </w:pPr>
      <w:r>
        <w:rPr>
          <w:rFonts w:ascii="仿宋_GB2312" w:hAnsi="仿宋_GB2312" w:eastAsia="仿宋_GB2312"/>
          <w:color w:val="000000"/>
          <w:sz w:val="32"/>
        </w:rPr>
        <w:t>日        期：______年____月____日</w:t>
      </w:r>
    </w:p>
    <w:p w14:paraId="17565DB4">
      <w:pPr>
        <w:spacing w:before="0" w:after="0" w:line="560" w:lineRule="exact"/>
        <w:ind w:firstLine="0"/>
        <w:jc w:val="right"/>
      </w:pPr>
      <w:r>
        <w:rPr>
          <w:rFonts w:ascii="仿宋_GB2312" w:hAnsi="仿宋_GB2312" w:eastAsia="仿宋_GB2312"/>
          <w:color w:val="000000"/>
          <w:sz w:val="32"/>
        </w:rPr>
        <w:t>通讯地址：_________________________________________</w:t>
      </w:r>
    </w:p>
    <w:p w14:paraId="6ECCCA4C">
      <w:pPr>
        <w:spacing w:before="0" w:after="0" w:line="560" w:lineRule="exact"/>
        <w:ind w:firstLine="0"/>
        <w:jc w:val="right"/>
      </w:pPr>
      <w:r>
        <w:rPr>
          <w:rFonts w:ascii="仿宋_GB2312" w:hAnsi="仿宋_GB2312" w:eastAsia="仿宋_GB2312"/>
          <w:color w:val="000000"/>
          <w:sz w:val="32"/>
        </w:rPr>
        <w:t>联系电话：_________________________________________</w:t>
      </w:r>
    </w:p>
    <w:p w14:paraId="4E779689">
      <w:pPr>
        <w:spacing w:before="0" w:after="0" w:line="560" w:lineRule="exact"/>
        <w:ind w:firstLine="0"/>
        <w:jc w:val="right"/>
      </w:pPr>
      <w:r>
        <w:rPr>
          <w:rFonts w:ascii="仿宋_GB2312" w:hAnsi="仿宋_GB2312" w:eastAsia="仿宋_GB2312"/>
          <w:color w:val="000000"/>
          <w:sz w:val="32"/>
        </w:rPr>
        <w:t>联  系  人：_________________________________________</w:t>
      </w:r>
    </w:p>
    <w:p w14:paraId="1EF8B328">
      <w:pPr>
        <w:pStyle w:val="3"/>
      </w:pPr>
      <w:r>
        <w:rPr>
          <w:rFonts w:ascii="黑体" w:hAnsi="黑体" w:eastAsia="黑体"/>
          <w:b/>
          <w:color w:val="000000"/>
          <w:sz w:val="32"/>
        </w:rPr>
        <w:t>二、报价单</w:t>
      </w:r>
    </w:p>
    <w:p w14:paraId="18C1E39C">
      <w:pPr>
        <w:spacing w:before="0" w:after="0" w:line="560" w:lineRule="exact"/>
        <w:ind w:firstLine="0"/>
      </w:pPr>
      <w:r>
        <w:rPr>
          <w:rFonts w:ascii="仿宋_GB2312" w:hAnsi="仿宋_GB2312" w:eastAsia="仿宋_GB2312"/>
          <w:b w:val="0"/>
          <w:color w:val="000000"/>
          <w:sz w:val="32"/>
        </w:rPr>
        <w:t>供应商（签章）：___________________________</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535"/>
      </w:tblGrid>
      <w:tr w14:paraId="6805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shd w:val="clear" w:color="auto" w:fill="D9D9D9"/>
            <w:vAlign w:val="center"/>
          </w:tcPr>
          <w:p w14:paraId="3BC934C6">
            <w:pPr>
              <w:spacing w:before="20" w:after="20" w:line="440" w:lineRule="exact"/>
              <w:ind w:firstLine="0"/>
              <w:jc w:val="center"/>
            </w:pPr>
            <w:r>
              <w:rPr>
                <w:rFonts w:ascii="仿宋_GB2312" w:hAnsi="仿宋_GB2312" w:eastAsia="仿宋_GB2312"/>
                <w:b/>
                <w:color w:val="000000"/>
                <w:sz w:val="28"/>
              </w:rPr>
              <w:t>项目名称</w:t>
            </w:r>
          </w:p>
        </w:tc>
        <w:tc>
          <w:tcPr>
            <w:tcW w:w="4535" w:type="dxa"/>
            <w:shd w:val="clear" w:color="auto" w:fill="D9D9D9"/>
            <w:vAlign w:val="center"/>
          </w:tcPr>
          <w:p w14:paraId="29ACA232">
            <w:pPr>
              <w:spacing w:before="20" w:after="20" w:line="440" w:lineRule="exact"/>
              <w:ind w:firstLine="0"/>
              <w:jc w:val="center"/>
            </w:pPr>
            <w:r>
              <w:rPr>
                <w:rFonts w:ascii="仿宋_GB2312" w:hAnsi="仿宋_GB2312" w:eastAsia="仿宋_GB2312"/>
                <w:b/>
                <w:color w:val="000000"/>
                <w:sz w:val="28"/>
              </w:rPr>
              <w:t>派遣服务费报价（每人每月/元）</w:t>
            </w:r>
          </w:p>
        </w:tc>
      </w:tr>
      <w:tr w14:paraId="56E2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2" w:type="dxa"/>
            <w:vAlign w:val="center"/>
          </w:tcPr>
          <w:p w14:paraId="132F6DDA">
            <w:pPr>
              <w:spacing w:before="20" w:after="20" w:line="440" w:lineRule="exact"/>
              <w:ind w:firstLine="0"/>
              <w:jc w:val="center"/>
            </w:pPr>
            <w:r>
              <w:rPr>
                <w:rFonts w:ascii="仿宋_GB2312" w:hAnsi="仿宋_GB2312" w:eastAsia="仿宋_GB2312"/>
                <w:b w:val="0"/>
                <w:color w:val="000000"/>
                <w:sz w:val="28"/>
              </w:rPr>
              <w:t>五华区退役军人事务局劳务派遣服务项目</w:t>
            </w:r>
          </w:p>
        </w:tc>
        <w:tc>
          <w:tcPr>
            <w:tcW w:w="4535" w:type="dxa"/>
            <w:vAlign w:val="center"/>
          </w:tcPr>
          <w:p w14:paraId="16A5A5F4">
            <w:pPr>
              <w:spacing w:before="20" w:after="20" w:line="440" w:lineRule="exact"/>
              <w:ind w:firstLine="0"/>
              <w:jc w:val="center"/>
            </w:pPr>
            <w:r>
              <w:rPr>
                <w:rFonts w:ascii="仿宋_GB2312" w:hAnsi="仿宋_GB2312" w:eastAsia="仿宋_GB2312"/>
                <w:b w:val="0"/>
                <w:color w:val="000000"/>
                <w:sz w:val="28"/>
              </w:rPr>
              <w:t>________元</w:t>
            </w:r>
            <w:r>
              <w:rPr>
                <w:rFonts w:ascii="仿宋_GB2312" w:hAnsi="仿宋_GB2312" w:eastAsia="仿宋_GB2312"/>
                <w:b w:val="0"/>
                <w:color w:val="000000"/>
                <w:sz w:val="28"/>
              </w:rPr>
              <w:br w:type="textWrapping"/>
            </w:r>
            <w:r>
              <w:rPr>
                <w:rFonts w:ascii="仿宋_GB2312" w:hAnsi="仿宋_GB2312" w:eastAsia="仿宋_GB2312"/>
                <w:b w:val="0"/>
                <w:color w:val="000000"/>
                <w:sz w:val="28"/>
              </w:rPr>
              <w:t>（大写）：____________________</w:t>
            </w:r>
          </w:p>
        </w:tc>
      </w:tr>
    </w:tbl>
    <w:p w14:paraId="4C29F944">
      <w:pPr>
        <w:spacing w:line="560" w:lineRule="exact"/>
        <w:ind w:firstLine="0"/>
      </w:pPr>
      <w:r>
        <w:rPr>
          <w:rFonts w:ascii="宋体" w:hAnsi="宋体" w:eastAsia="宋体"/>
          <w:sz w:val="24"/>
        </w:rPr>
        <w:t>注：本项目劳务派遣服务费单价最高限价为70元/人/月，报价不得高于此限价，且服务期内单价固定不变。</w:t>
      </w:r>
    </w:p>
    <w:p w14:paraId="73B5AE72">
      <w:pPr>
        <w:spacing w:before="0" w:after="0" w:line="560" w:lineRule="exact"/>
        <w:ind w:firstLine="0"/>
        <w:jc w:val="right"/>
      </w:pPr>
      <w:r>
        <w:rPr>
          <w:rFonts w:ascii="仿宋_GB2312" w:hAnsi="仿宋_GB2312" w:eastAsia="仿宋_GB2312"/>
          <w:color w:val="000000"/>
          <w:sz w:val="32"/>
        </w:rPr>
        <w:t>法定代表人或授权委托代理人（签字）：_________________</w:t>
      </w:r>
    </w:p>
    <w:p w14:paraId="1C2561BE">
      <w:pPr>
        <w:spacing w:before="0" w:after="0" w:line="560" w:lineRule="exact"/>
        <w:ind w:firstLine="0"/>
        <w:jc w:val="right"/>
      </w:pPr>
      <w:r>
        <w:rPr>
          <w:rFonts w:ascii="仿宋_GB2312" w:hAnsi="仿宋_GB2312" w:eastAsia="仿宋_GB2312"/>
          <w:color w:val="000000"/>
          <w:sz w:val="32"/>
        </w:rPr>
        <w:t>日        期：______年____月____日</w:t>
      </w:r>
    </w:p>
    <w:p w14:paraId="37A7FA97">
      <w:pPr>
        <w:pStyle w:val="3"/>
      </w:pPr>
      <w:r>
        <w:rPr>
          <w:rFonts w:ascii="黑体" w:hAnsi="黑体" w:eastAsia="黑体"/>
          <w:b/>
          <w:color w:val="000000"/>
          <w:sz w:val="32"/>
        </w:rPr>
        <w:t>三、法定代表人身份证明书</w:t>
      </w:r>
    </w:p>
    <w:p w14:paraId="41F1B1EC">
      <w:pPr>
        <w:spacing w:before="0" w:after="0" w:line="560" w:lineRule="exact"/>
      </w:pPr>
      <w:r>
        <w:rPr>
          <w:rFonts w:ascii="仿宋_GB2312" w:hAnsi="仿宋_GB2312" w:eastAsia="仿宋_GB2312"/>
          <w:b w:val="0"/>
          <w:color w:val="000000"/>
          <w:sz w:val="32"/>
        </w:rPr>
        <w:t>单位名称：___________________________</w:t>
      </w:r>
    </w:p>
    <w:p w14:paraId="0AFCE564">
      <w:pPr>
        <w:spacing w:before="0" w:after="0" w:line="560" w:lineRule="exact"/>
      </w:pPr>
      <w:r>
        <w:rPr>
          <w:rFonts w:ascii="仿宋_GB2312" w:hAnsi="仿宋_GB2312" w:eastAsia="仿宋_GB2312"/>
          <w:b w:val="0"/>
          <w:color w:val="000000"/>
          <w:sz w:val="32"/>
        </w:rPr>
        <w:t>单位性质：___________________________</w:t>
      </w:r>
    </w:p>
    <w:p w14:paraId="237D9C72">
      <w:pPr>
        <w:spacing w:before="0" w:after="0" w:line="560" w:lineRule="exact"/>
      </w:pPr>
      <w:r>
        <w:rPr>
          <w:rFonts w:ascii="仿宋_GB2312" w:hAnsi="仿宋_GB2312" w:eastAsia="仿宋_GB2312"/>
          <w:b w:val="0"/>
          <w:color w:val="000000"/>
          <w:sz w:val="32"/>
        </w:rPr>
        <w:t>地        址：___________________________</w:t>
      </w:r>
    </w:p>
    <w:p w14:paraId="1299F982">
      <w:pPr>
        <w:spacing w:before="0" w:after="0" w:line="560" w:lineRule="exact"/>
      </w:pPr>
      <w:r>
        <w:rPr>
          <w:rFonts w:ascii="仿宋_GB2312" w:hAnsi="仿宋_GB2312" w:eastAsia="仿宋_GB2312"/>
          <w:b w:val="0"/>
          <w:color w:val="000000"/>
          <w:sz w:val="32"/>
        </w:rPr>
        <w:t>成立时间：______年____月____日</w:t>
      </w:r>
    </w:p>
    <w:p w14:paraId="232C01CF">
      <w:pPr>
        <w:spacing w:before="0" w:after="0" w:line="560" w:lineRule="exact"/>
      </w:pPr>
      <w:r>
        <w:rPr>
          <w:rFonts w:ascii="仿宋_GB2312" w:hAnsi="仿宋_GB2312" w:eastAsia="仿宋_GB2312"/>
          <w:b w:val="0"/>
          <w:color w:val="000000"/>
          <w:sz w:val="32"/>
        </w:rPr>
        <w:t>经营期限：___________________________</w:t>
      </w:r>
    </w:p>
    <w:p w14:paraId="6BDD5C93">
      <w:pPr>
        <w:spacing w:before="0" w:after="0" w:line="560" w:lineRule="exact"/>
      </w:pPr>
      <w:r>
        <w:rPr>
          <w:rFonts w:ascii="仿宋_GB2312" w:hAnsi="仿宋_GB2312" w:eastAsia="仿宋_GB2312"/>
          <w:b w:val="0"/>
          <w:color w:val="000000"/>
          <w:sz w:val="32"/>
        </w:rPr>
        <w:t>姓        名：______  性别：____  年龄：____  职务：________</w:t>
      </w:r>
    </w:p>
    <w:p w14:paraId="0955226B">
      <w:pPr>
        <w:spacing w:before="0" w:after="0" w:line="560" w:lineRule="exact"/>
      </w:pPr>
      <w:r>
        <w:rPr>
          <w:rFonts w:ascii="仿宋_GB2312" w:hAnsi="仿宋_GB2312" w:eastAsia="仿宋_GB2312"/>
          <w:b w:val="0"/>
          <w:color w:val="000000"/>
          <w:sz w:val="32"/>
        </w:rPr>
        <w:t>系___________________________（供应商单位名称）的法定代表人。</w:t>
      </w:r>
    </w:p>
    <w:p w14:paraId="4B089163">
      <w:pPr>
        <w:spacing w:before="0" w:after="0" w:line="560" w:lineRule="exact"/>
      </w:pPr>
      <w:r>
        <w:rPr>
          <w:rFonts w:ascii="仿宋_GB2312" w:hAnsi="仿宋_GB2312" w:eastAsia="仿宋_GB2312"/>
          <w:b w:val="0"/>
          <w:color w:val="000000"/>
          <w:sz w:val="32"/>
        </w:rPr>
        <w:t>特此证明。</w:t>
      </w:r>
    </w:p>
    <w:p w14:paraId="36483813">
      <w:pPr>
        <w:spacing w:before="0" w:after="0" w:line="560" w:lineRule="exact"/>
        <w:ind w:firstLine="0"/>
      </w:pPr>
      <w:r>
        <w:rPr>
          <w:rFonts w:ascii="仿宋_GB2312" w:hAnsi="仿宋_GB2312" w:eastAsia="仿宋_GB2312"/>
          <w:b w:val="0"/>
          <w:color w:val="000000"/>
          <w:sz w:val="32"/>
        </w:rPr>
        <w:t>注：附法定代表人身份证复印件（正反面）。</w:t>
      </w:r>
    </w:p>
    <w:p w14:paraId="7DB6F614">
      <w:pPr>
        <w:spacing w:line="560" w:lineRule="exact"/>
        <w:ind w:firstLine="0"/>
      </w:pPr>
    </w:p>
    <w:p w14:paraId="64207E87">
      <w:pPr>
        <w:spacing w:before="0" w:after="0" w:line="560" w:lineRule="exact"/>
        <w:ind w:firstLine="0"/>
        <w:jc w:val="right"/>
      </w:pPr>
      <w:r>
        <w:rPr>
          <w:rFonts w:ascii="仿宋_GB2312" w:hAnsi="仿宋_GB2312" w:eastAsia="仿宋_GB2312"/>
          <w:color w:val="000000"/>
          <w:sz w:val="32"/>
        </w:rPr>
        <w:t>供应商（盖单位公章）：___________________________</w:t>
      </w:r>
    </w:p>
    <w:p w14:paraId="76206BB7">
      <w:pPr>
        <w:spacing w:before="0" w:after="0" w:line="560" w:lineRule="exact"/>
        <w:ind w:firstLine="0"/>
        <w:jc w:val="right"/>
      </w:pPr>
      <w:r>
        <w:rPr>
          <w:rFonts w:ascii="仿宋_GB2312" w:hAnsi="仿宋_GB2312" w:eastAsia="仿宋_GB2312"/>
          <w:color w:val="000000"/>
          <w:sz w:val="32"/>
        </w:rPr>
        <w:t>法定代表人（签字或盖章）：________________________</w:t>
      </w:r>
    </w:p>
    <w:p w14:paraId="5A34D4A4">
      <w:pPr>
        <w:spacing w:before="0" w:after="0" w:line="560" w:lineRule="exact"/>
        <w:ind w:firstLine="0"/>
        <w:jc w:val="right"/>
      </w:pPr>
      <w:r>
        <w:rPr>
          <w:rFonts w:ascii="仿宋_GB2312" w:hAnsi="仿宋_GB2312" w:eastAsia="仿宋_GB2312"/>
          <w:color w:val="000000"/>
          <w:sz w:val="32"/>
        </w:rPr>
        <w:t>日        期：______年____月____日</w:t>
      </w:r>
    </w:p>
    <w:p w14:paraId="681E143C">
      <w:pPr>
        <w:pStyle w:val="3"/>
      </w:pPr>
      <w:r>
        <w:rPr>
          <w:rFonts w:ascii="黑体" w:hAnsi="黑体" w:eastAsia="黑体"/>
          <w:b/>
          <w:color w:val="000000"/>
          <w:sz w:val="32"/>
        </w:rPr>
        <w:t>四、法定代表人授权委托书</w:t>
      </w:r>
    </w:p>
    <w:p w14:paraId="150CF21F">
      <w:pPr>
        <w:spacing w:before="0" w:after="0" w:line="560" w:lineRule="exact"/>
      </w:pPr>
      <w:r>
        <w:rPr>
          <w:rFonts w:ascii="仿宋_GB2312" w:hAnsi="仿宋_GB2312" w:eastAsia="仿宋_GB2312"/>
          <w:b w:val="0"/>
          <w:color w:val="000000"/>
          <w:sz w:val="32"/>
        </w:rPr>
        <w:t>本人________（姓名）系___________________________（供应商名称）的法定代表人，现委托________（姓名）为我方代理人。代理人根据授权，以我方名义签署、澄清、说明、补正、递交、撤回、修改五华区退役军人事务局劳务派遣服务项目响应文件</w:t>
      </w:r>
      <w:r>
        <w:rPr>
          <w:rFonts w:hint="eastAsia"/>
          <w:b w:val="0"/>
          <w:color w:val="000000"/>
          <w:sz w:val="32"/>
          <w:lang w:eastAsia="zh-CN"/>
        </w:rPr>
        <w:t>，</w:t>
      </w:r>
      <w:r>
        <w:rPr>
          <w:rFonts w:ascii="仿宋_GB2312" w:hAnsi="仿宋_GB2312" w:eastAsia="仿宋_GB2312"/>
          <w:b w:val="0"/>
          <w:color w:val="000000"/>
          <w:sz w:val="32"/>
        </w:rPr>
        <w:t>签订合同和处理有关事宜，其法律后果由我方承担。</w:t>
      </w:r>
    </w:p>
    <w:p w14:paraId="67446658">
      <w:pPr>
        <w:spacing w:before="0" w:after="0" w:line="560" w:lineRule="exact"/>
      </w:pPr>
      <w:r>
        <w:rPr>
          <w:rFonts w:ascii="仿宋_GB2312" w:hAnsi="仿宋_GB2312" w:eastAsia="仿宋_GB2312"/>
          <w:b w:val="0"/>
          <w:color w:val="000000"/>
          <w:sz w:val="32"/>
        </w:rPr>
        <w:t>委托期限：自本委托书签署之日起至本项目服务期满止。</w:t>
      </w:r>
    </w:p>
    <w:p w14:paraId="41156B47">
      <w:pPr>
        <w:spacing w:before="0" w:after="0" w:line="560" w:lineRule="exact"/>
      </w:pPr>
      <w:r>
        <w:rPr>
          <w:rFonts w:ascii="仿宋_GB2312" w:hAnsi="仿宋_GB2312" w:eastAsia="仿宋_GB2312"/>
          <w:b w:val="0"/>
          <w:color w:val="000000"/>
          <w:sz w:val="32"/>
        </w:rPr>
        <w:t>代理人无转委托权。</w:t>
      </w:r>
    </w:p>
    <w:p w14:paraId="3C42AA5C">
      <w:pPr>
        <w:spacing w:before="0" w:after="0" w:line="560" w:lineRule="exact"/>
        <w:ind w:firstLine="0"/>
      </w:pPr>
      <w:r>
        <w:rPr>
          <w:rFonts w:ascii="仿宋_GB2312" w:hAnsi="仿宋_GB2312" w:eastAsia="仿宋_GB2312"/>
          <w:b w:val="0"/>
          <w:color w:val="000000"/>
          <w:sz w:val="32"/>
        </w:rPr>
        <w:t>附：授权委托代理人身份证复印件（正反面）。</w:t>
      </w:r>
    </w:p>
    <w:p w14:paraId="70897ADA">
      <w:pPr>
        <w:spacing w:line="560" w:lineRule="exact"/>
        <w:ind w:firstLine="0"/>
      </w:pPr>
    </w:p>
    <w:p w14:paraId="726D27A3">
      <w:pPr>
        <w:spacing w:before="0" w:after="0" w:line="560" w:lineRule="exact"/>
        <w:ind w:firstLine="0"/>
        <w:jc w:val="right"/>
      </w:pPr>
      <w:r>
        <w:rPr>
          <w:rFonts w:ascii="仿宋_GB2312" w:hAnsi="仿宋_GB2312" w:eastAsia="仿宋_GB2312"/>
          <w:color w:val="000000"/>
          <w:sz w:val="32"/>
        </w:rPr>
        <w:t>供应商（盖单位公章）：___________________________</w:t>
      </w:r>
    </w:p>
    <w:p w14:paraId="1904CEA4">
      <w:pPr>
        <w:spacing w:before="0" w:after="0" w:line="560" w:lineRule="exact"/>
        <w:ind w:firstLine="0"/>
        <w:jc w:val="right"/>
      </w:pPr>
      <w:r>
        <w:rPr>
          <w:rFonts w:ascii="仿宋_GB2312" w:hAnsi="仿宋_GB2312" w:eastAsia="仿宋_GB2312"/>
          <w:color w:val="000000"/>
          <w:sz w:val="32"/>
        </w:rPr>
        <w:t>法定代表人（签字或盖章）：________________________</w:t>
      </w:r>
    </w:p>
    <w:p w14:paraId="27651072">
      <w:pPr>
        <w:spacing w:before="0" w:after="0" w:line="560" w:lineRule="exact"/>
        <w:ind w:firstLine="0"/>
        <w:jc w:val="right"/>
      </w:pPr>
      <w:r>
        <w:rPr>
          <w:rFonts w:ascii="仿宋_GB2312" w:hAnsi="仿宋_GB2312" w:eastAsia="仿宋_GB2312"/>
          <w:color w:val="000000"/>
          <w:sz w:val="32"/>
        </w:rPr>
        <w:t>身份证号码：____________________________________</w:t>
      </w:r>
    </w:p>
    <w:p w14:paraId="602ED08E">
      <w:pPr>
        <w:spacing w:before="0" w:after="0" w:line="560" w:lineRule="exact"/>
        <w:ind w:firstLine="0"/>
        <w:jc w:val="right"/>
      </w:pPr>
      <w:r>
        <w:rPr>
          <w:rFonts w:ascii="仿宋_GB2312" w:hAnsi="仿宋_GB2312" w:eastAsia="仿宋_GB2312"/>
          <w:color w:val="000000"/>
          <w:sz w:val="32"/>
        </w:rPr>
        <w:t>委托代理人（签字或盖章）：________________________</w:t>
      </w:r>
    </w:p>
    <w:p w14:paraId="742FFF05">
      <w:pPr>
        <w:spacing w:before="0" w:after="0" w:line="560" w:lineRule="exact"/>
        <w:ind w:firstLine="0"/>
        <w:jc w:val="right"/>
      </w:pPr>
      <w:r>
        <w:rPr>
          <w:rFonts w:ascii="仿宋_GB2312" w:hAnsi="仿宋_GB2312" w:eastAsia="仿宋_GB2312"/>
          <w:color w:val="000000"/>
          <w:sz w:val="32"/>
        </w:rPr>
        <w:t>身份证号码：____________________________________</w:t>
      </w:r>
    </w:p>
    <w:p w14:paraId="134CCC5E">
      <w:pPr>
        <w:spacing w:before="0" w:after="0" w:line="560" w:lineRule="exact"/>
        <w:ind w:firstLine="0"/>
        <w:jc w:val="right"/>
      </w:pPr>
      <w:r>
        <w:rPr>
          <w:rFonts w:ascii="仿宋_GB2312" w:hAnsi="仿宋_GB2312" w:eastAsia="仿宋_GB2312"/>
          <w:color w:val="000000"/>
          <w:sz w:val="32"/>
        </w:rPr>
        <w:t>日        期：______年____月____日</w:t>
      </w:r>
    </w:p>
    <w:p w14:paraId="5E0BEDCF">
      <w:pPr>
        <w:pStyle w:val="3"/>
      </w:pPr>
      <w:r>
        <w:rPr>
          <w:rFonts w:ascii="黑体" w:hAnsi="黑体" w:eastAsia="黑体"/>
          <w:b/>
          <w:color w:val="000000"/>
          <w:sz w:val="32"/>
        </w:rPr>
        <w:t>五、资格证明文件</w:t>
      </w:r>
    </w:p>
    <w:p w14:paraId="2A3DCCCE">
      <w:pPr>
        <w:spacing w:before="0" w:after="0" w:line="560" w:lineRule="exact"/>
      </w:pPr>
      <w:r>
        <w:rPr>
          <w:rFonts w:ascii="仿宋_GB2312" w:hAnsi="仿宋_GB2312" w:eastAsia="仿宋_GB2312"/>
          <w:b w:val="0"/>
          <w:color w:val="000000"/>
          <w:sz w:val="32"/>
        </w:rPr>
        <w:t>提供人力资源和社会保障部门核发且在有效期内的《劳务派遣经营许可证》副本复印件。</w:t>
      </w:r>
    </w:p>
    <w:p w14:paraId="1A7D9755">
      <w:pPr>
        <w:spacing w:before="0" w:after="0" w:line="560" w:lineRule="exact"/>
        <w:ind w:firstLine="0"/>
      </w:pPr>
      <w:r>
        <w:rPr>
          <w:rFonts w:ascii="仿宋_GB2312" w:hAnsi="仿宋_GB2312" w:eastAsia="仿宋_GB2312"/>
          <w:b w:val="0"/>
          <w:color w:val="000000"/>
          <w:sz w:val="32"/>
        </w:rPr>
        <w:t>注：以上材料须加盖供应商单位公章。</w:t>
      </w:r>
    </w:p>
    <w:p w14:paraId="6B946A7E">
      <w:pPr>
        <w:pStyle w:val="3"/>
      </w:pPr>
      <w:r>
        <w:rPr>
          <w:rFonts w:ascii="黑体" w:hAnsi="黑体" w:eastAsia="黑体"/>
          <w:b/>
          <w:color w:val="000000"/>
          <w:sz w:val="32"/>
        </w:rPr>
        <w:t>六、财务状况证明材料</w:t>
      </w:r>
    </w:p>
    <w:p w14:paraId="49B86529">
      <w:pPr>
        <w:spacing w:before="0" w:after="0" w:line="560" w:lineRule="exact"/>
      </w:pPr>
      <w:r>
        <w:rPr>
          <w:rFonts w:ascii="仿宋_GB2312" w:hAnsi="仿宋_GB2312" w:eastAsia="仿宋_GB2312"/>
          <w:b w:val="0"/>
          <w:color w:val="000000"/>
          <w:sz w:val="32"/>
        </w:rPr>
        <w:t>提供以下材料任意一项即可（新成立公司按成立年份提供）：</w:t>
      </w:r>
    </w:p>
    <w:p w14:paraId="28690262">
      <w:pPr>
        <w:spacing w:before="0" w:after="0" w:line="560" w:lineRule="exact"/>
      </w:pPr>
      <w:r>
        <w:rPr>
          <w:rFonts w:ascii="仿宋_GB2312" w:hAnsi="仿宋_GB2312" w:eastAsia="仿宋_GB2312"/>
          <w:b w:val="0"/>
          <w:color w:val="000000"/>
          <w:sz w:val="32"/>
        </w:rPr>
        <w:t>（一）2024年或2025年度经审计的财务报表或审计报告；</w:t>
      </w:r>
    </w:p>
    <w:p w14:paraId="51FF8D11">
      <w:pPr>
        <w:spacing w:before="0" w:after="0" w:line="560" w:lineRule="exact"/>
      </w:pPr>
      <w:r>
        <w:rPr>
          <w:rFonts w:ascii="仿宋_GB2312" w:hAnsi="仿宋_GB2312" w:eastAsia="仿宋_GB2312"/>
          <w:b w:val="0"/>
          <w:color w:val="000000"/>
          <w:sz w:val="32"/>
        </w:rPr>
        <w:t>（二）响应文件提交截止时间前三个月内开户银行出具的资信证明或资金存款证明。</w:t>
      </w:r>
    </w:p>
    <w:p w14:paraId="55D0FEE2">
      <w:pPr>
        <w:spacing w:before="0" w:after="0" w:line="560" w:lineRule="exact"/>
        <w:ind w:firstLine="0"/>
      </w:pPr>
      <w:r>
        <w:rPr>
          <w:rFonts w:ascii="仿宋_GB2312" w:hAnsi="仿宋_GB2312" w:eastAsia="仿宋_GB2312"/>
          <w:b w:val="0"/>
          <w:color w:val="000000"/>
          <w:sz w:val="32"/>
        </w:rPr>
        <w:t>注：以上材料均须加盖供应商单位公章。</w:t>
      </w:r>
    </w:p>
    <w:p w14:paraId="700CF114">
      <w:pPr>
        <w:pStyle w:val="3"/>
      </w:pPr>
      <w:r>
        <w:rPr>
          <w:rFonts w:ascii="黑体" w:hAnsi="黑体" w:eastAsia="黑体"/>
          <w:b/>
          <w:color w:val="000000"/>
          <w:sz w:val="32"/>
        </w:rPr>
        <w:t>七、纳税和社会保障资金缴纳证明材料</w:t>
      </w:r>
    </w:p>
    <w:p w14:paraId="6648D7C9">
      <w:pPr>
        <w:spacing w:before="0" w:after="0" w:line="560" w:lineRule="exact"/>
      </w:pPr>
      <w:r>
        <w:rPr>
          <w:rFonts w:ascii="仿宋_GB2312" w:hAnsi="仿宋_GB2312" w:eastAsia="仿宋_GB2312"/>
          <w:b w:val="0"/>
          <w:color w:val="000000"/>
          <w:sz w:val="32"/>
        </w:rPr>
        <w:t>附供应商2024年1月1日至响应文件提交截止之</w:t>
      </w:r>
      <w:r>
        <w:rPr>
          <w:rFonts w:hint="eastAsia"/>
          <w:b w:val="0"/>
          <w:color w:val="000000"/>
          <w:sz w:val="32"/>
          <w:lang w:eastAsia="zh-CN"/>
        </w:rPr>
        <w:t>日</w:t>
      </w:r>
      <w:r>
        <w:rPr>
          <w:rFonts w:ascii="仿宋_GB2312" w:hAnsi="仿宋_GB2312" w:eastAsia="仿宋_GB2312"/>
          <w:b w:val="0"/>
          <w:color w:val="000000"/>
          <w:sz w:val="32"/>
        </w:rPr>
        <w:t>任意一个月的纳税证明和社会保障资金缴纳证明材料。</w:t>
      </w:r>
    </w:p>
    <w:p w14:paraId="06ACCE54">
      <w:pPr>
        <w:spacing w:before="0" w:after="0" w:line="560" w:lineRule="exact"/>
      </w:pPr>
      <w:r>
        <w:rPr>
          <w:rFonts w:ascii="仿宋_GB2312" w:hAnsi="仿宋_GB2312" w:eastAsia="仿宋_GB2312"/>
          <w:b w:val="0"/>
          <w:color w:val="000000"/>
          <w:sz w:val="32"/>
        </w:rPr>
        <w:t>（一）成立未满1个月的</w:t>
      </w:r>
      <w:r>
        <w:rPr>
          <w:rFonts w:hint="eastAsia"/>
          <w:b w:val="0"/>
          <w:color w:val="000000"/>
          <w:sz w:val="32"/>
          <w:lang w:eastAsia="zh-CN"/>
        </w:rPr>
        <w:t>，提供</w:t>
      </w:r>
      <w:r>
        <w:rPr>
          <w:rFonts w:ascii="仿宋_GB2312" w:hAnsi="仿宋_GB2312" w:eastAsia="仿宋_GB2312"/>
          <w:b w:val="0"/>
          <w:color w:val="000000"/>
          <w:sz w:val="32"/>
        </w:rPr>
        <w:t>相关情况说明；</w:t>
      </w:r>
    </w:p>
    <w:p w14:paraId="6429A97D">
      <w:pPr>
        <w:spacing w:before="0" w:after="0" w:line="560" w:lineRule="exact"/>
      </w:pPr>
      <w:r>
        <w:rPr>
          <w:rFonts w:ascii="仿宋_GB2312" w:hAnsi="仿宋_GB2312" w:eastAsia="仿宋_GB2312"/>
          <w:b w:val="0"/>
          <w:color w:val="000000"/>
          <w:sz w:val="32"/>
        </w:rPr>
        <w:t>（二）依法免税或不需要缴纳社会保障资金的供应商，应提供相应文件证明。</w:t>
      </w:r>
    </w:p>
    <w:p w14:paraId="2872BD03">
      <w:pPr>
        <w:spacing w:before="0" w:after="0" w:line="560" w:lineRule="exact"/>
        <w:ind w:firstLine="0"/>
      </w:pPr>
      <w:r>
        <w:rPr>
          <w:rFonts w:ascii="仿宋_GB2312" w:hAnsi="仿宋_GB2312" w:eastAsia="仿宋_GB2312"/>
          <w:b w:val="0"/>
          <w:color w:val="000000"/>
          <w:sz w:val="32"/>
        </w:rPr>
        <w:t>注：以上材料均须加盖供应商单位公章。</w:t>
      </w:r>
    </w:p>
    <w:p w14:paraId="0449B240">
      <w:pPr>
        <w:pStyle w:val="3"/>
      </w:pPr>
      <w:r>
        <w:rPr>
          <w:rFonts w:ascii="黑体" w:hAnsi="黑体" w:eastAsia="黑体"/>
          <w:b/>
          <w:color w:val="000000"/>
          <w:sz w:val="32"/>
        </w:rPr>
        <w:t>八、参加政府采购活动前三年无重大违法记录书面声明</w:t>
      </w:r>
    </w:p>
    <w:p w14:paraId="698F5AC8">
      <w:pPr>
        <w:spacing w:before="0" w:after="0" w:line="560" w:lineRule="exact"/>
      </w:pPr>
      <w:r>
        <w:rPr>
          <w:rFonts w:ascii="仿宋_GB2312" w:hAnsi="仿宋_GB2312" w:eastAsia="仿宋_GB2312"/>
          <w:b w:val="0"/>
          <w:color w:val="000000"/>
          <w:sz w:val="32"/>
        </w:rPr>
        <w:t>致：昆明市五华区退役军人事务局</w:t>
      </w:r>
    </w:p>
    <w:p w14:paraId="216DA47A">
      <w:pPr>
        <w:spacing w:before="0" w:after="0" w:line="560" w:lineRule="exact"/>
      </w:pPr>
      <w:r>
        <w:rPr>
          <w:rFonts w:ascii="仿宋_GB2312" w:hAnsi="仿宋_GB2312" w:eastAsia="仿宋_GB2312"/>
          <w:b w:val="0"/>
          <w:color w:val="000000"/>
          <w:sz w:val="32"/>
        </w:rPr>
        <w:t>我单位在参加本次政府采购活动前三年内，在经营活动中没有因违法经营受到刑事处罚或者责令停产停业、吊销许可证或者执照、较大数额罚款等重大违法行政处罚，不存在重大违法失信记录。</w:t>
      </w:r>
    </w:p>
    <w:p w14:paraId="53257921">
      <w:pPr>
        <w:spacing w:before="0" w:after="0" w:line="560" w:lineRule="exact"/>
      </w:pPr>
      <w:r>
        <w:rPr>
          <w:rFonts w:ascii="仿宋_GB2312" w:hAnsi="仿宋_GB2312" w:eastAsia="仿宋_GB2312"/>
          <w:b w:val="0"/>
          <w:color w:val="000000"/>
          <w:sz w:val="32"/>
        </w:rPr>
        <w:t>我单位对本声明的真实性负责，如有不实，自愿承担相应法律责任。</w:t>
      </w:r>
    </w:p>
    <w:p w14:paraId="523A32E6">
      <w:pPr>
        <w:spacing w:line="560" w:lineRule="exact"/>
        <w:ind w:firstLine="0"/>
      </w:pPr>
    </w:p>
    <w:p w14:paraId="4304318C">
      <w:pPr>
        <w:spacing w:before="0" w:after="0" w:line="560" w:lineRule="exact"/>
        <w:ind w:firstLine="0"/>
        <w:jc w:val="right"/>
      </w:pPr>
      <w:r>
        <w:rPr>
          <w:rFonts w:ascii="仿宋_GB2312" w:hAnsi="仿宋_GB2312" w:eastAsia="仿宋_GB2312"/>
          <w:color w:val="000000"/>
          <w:sz w:val="32"/>
        </w:rPr>
        <w:t>供应商（盖单位公章）：___________________________</w:t>
      </w:r>
    </w:p>
    <w:p w14:paraId="07470815">
      <w:pPr>
        <w:spacing w:before="0" w:after="0" w:line="560" w:lineRule="exact"/>
        <w:ind w:firstLine="0"/>
        <w:jc w:val="right"/>
      </w:pPr>
      <w:r>
        <w:rPr>
          <w:rFonts w:ascii="仿宋_GB2312" w:hAnsi="仿宋_GB2312" w:eastAsia="仿宋_GB2312"/>
          <w:color w:val="000000"/>
          <w:sz w:val="32"/>
        </w:rPr>
        <w:t>法定代表人或其委托代理人（签字或盖章）：__________</w:t>
      </w:r>
    </w:p>
    <w:p w14:paraId="028748C6">
      <w:pPr>
        <w:spacing w:before="0" w:after="0" w:line="560" w:lineRule="exact"/>
        <w:ind w:firstLine="0"/>
        <w:jc w:val="right"/>
      </w:pPr>
      <w:r>
        <w:rPr>
          <w:rFonts w:ascii="仿宋_GB2312" w:hAnsi="仿宋_GB2312" w:eastAsia="仿宋_GB2312"/>
          <w:color w:val="000000"/>
          <w:sz w:val="32"/>
        </w:rPr>
        <w:t>日        期：______年____月____日</w:t>
      </w:r>
    </w:p>
    <w:p w14:paraId="71B79C61">
      <w:pPr>
        <w:pStyle w:val="3"/>
      </w:pPr>
      <w:r>
        <w:rPr>
          <w:rFonts w:ascii="黑体" w:hAnsi="黑体" w:eastAsia="黑体"/>
          <w:b/>
          <w:color w:val="000000"/>
          <w:sz w:val="32"/>
        </w:rPr>
        <w:t>九、履行合同所必需的设备和专业技术能力证明材料</w:t>
      </w:r>
    </w:p>
    <w:p w14:paraId="210D0D4F">
      <w:pPr>
        <w:spacing w:before="0" w:after="0" w:line="560" w:lineRule="exact"/>
      </w:pPr>
      <w:r>
        <w:rPr>
          <w:rFonts w:ascii="仿宋_GB2312" w:hAnsi="仿宋_GB2312" w:eastAsia="仿宋_GB2312"/>
          <w:b w:val="0"/>
          <w:color w:val="000000"/>
          <w:sz w:val="32"/>
        </w:rPr>
        <w:t>（可从办公场所、办公设备、信息化管理系统、专业服务团队、管理制度等方面说明，格式自拟）</w:t>
      </w:r>
    </w:p>
    <w:p w14:paraId="3ED6FBCB">
      <w:pPr>
        <w:spacing w:line="560" w:lineRule="exact"/>
        <w:ind w:firstLine="0"/>
      </w:pPr>
    </w:p>
    <w:p w14:paraId="117238DD">
      <w:pPr>
        <w:spacing w:before="0" w:after="0" w:line="560" w:lineRule="exact"/>
        <w:ind w:firstLine="0"/>
        <w:jc w:val="right"/>
      </w:pPr>
      <w:r>
        <w:rPr>
          <w:rFonts w:ascii="仿宋_GB2312" w:hAnsi="仿宋_GB2312" w:eastAsia="仿宋_GB2312"/>
          <w:color w:val="000000"/>
          <w:sz w:val="32"/>
        </w:rPr>
        <w:t>供应商（盖单位公章）：___________________________</w:t>
      </w:r>
    </w:p>
    <w:p w14:paraId="2C119C84">
      <w:pPr>
        <w:spacing w:before="0" w:after="0" w:line="560" w:lineRule="exact"/>
        <w:ind w:firstLine="0"/>
        <w:jc w:val="right"/>
      </w:pPr>
      <w:r>
        <w:rPr>
          <w:rFonts w:ascii="仿宋_GB2312" w:hAnsi="仿宋_GB2312" w:eastAsia="仿宋_GB2312"/>
          <w:color w:val="000000"/>
          <w:sz w:val="32"/>
        </w:rPr>
        <w:t>法定代表人或其委托代理人（签字或盖章）：__________</w:t>
      </w:r>
    </w:p>
    <w:p w14:paraId="290A58F0">
      <w:pPr>
        <w:spacing w:before="0" w:after="0" w:line="560" w:lineRule="exact"/>
        <w:ind w:firstLine="0"/>
        <w:jc w:val="right"/>
      </w:pPr>
      <w:r>
        <w:rPr>
          <w:rFonts w:ascii="仿宋_GB2312" w:hAnsi="仿宋_GB2312" w:eastAsia="仿宋_GB2312"/>
          <w:color w:val="000000"/>
          <w:sz w:val="32"/>
        </w:rPr>
        <w:t>日        期：______年____月____日</w:t>
      </w:r>
    </w:p>
    <w:p w14:paraId="1BD00B28">
      <w:pPr>
        <w:pStyle w:val="3"/>
      </w:pPr>
      <w:r>
        <w:rPr>
          <w:rFonts w:ascii="黑体" w:hAnsi="黑体" w:eastAsia="黑体"/>
          <w:b/>
          <w:color w:val="000000"/>
          <w:sz w:val="32"/>
        </w:rPr>
        <w:t>十、类似项目业绩表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296"/>
        <w:gridCol w:w="1296"/>
        <w:gridCol w:w="1296"/>
        <w:gridCol w:w="1296"/>
        <w:gridCol w:w="1296"/>
        <w:gridCol w:w="1296"/>
      </w:tblGrid>
      <w:tr w14:paraId="4145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shd w:val="clear" w:color="auto" w:fill="D9D9D9"/>
            <w:vAlign w:val="center"/>
          </w:tcPr>
          <w:p w14:paraId="032DBDF7">
            <w:pPr>
              <w:spacing w:before="20" w:after="20" w:line="440" w:lineRule="exact"/>
              <w:ind w:firstLine="0"/>
              <w:jc w:val="center"/>
            </w:pPr>
            <w:r>
              <w:rPr>
                <w:rFonts w:ascii="仿宋_GB2312" w:hAnsi="仿宋_GB2312" w:eastAsia="仿宋_GB2312"/>
                <w:b/>
                <w:color w:val="000000"/>
                <w:sz w:val="24"/>
              </w:rPr>
              <w:t>序号</w:t>
            </w:r>
          </w:p>
        </w:tc>
        <w:tc>
          <w:tcPr>
            <w:tcW w:w="1296" w:type="dxa"/>
            <w:shd w:val="clear" w:color="auto" w:fill="D9D9D9"/>
            <w:vAlign w:val="center"/>
          </w:tcPr>
          <w:p w14:paraId="51C97B2B">
            <w:pPr>
              <w:spacing w:before="20" w:after="20" w:line="440" w:lineRule="exact"/>
              <w:ind w:firstLine="0"/>
              <w:jc w:val="center"/>
            </w:pPr>
            <w:r>
              <w:rPr>
                <w:rFonts w:ascii="仿宋_GB2312" w:hAnsi="仿宋_GB2312" w:eastAsia="仿宋_GB2312"/>
                <w:b/>
                <w:color w:val="000000"/>
                <w:sz w:val="24"/>
              </w:rPr>
              <w:t>项目名称</w:t>
            </w:r>
          </w:p>
        </w:tc>
        <w:tc>
          <w:tcPr>
            <w:tcW w:w="1296" w:type="dxa"/>
            <w:shd w:val="clear" w:color="auto" w:fill="D9D9D9"/>
            <w:vAlign w:val="center"/>
          </w:tcPr>
          <w:p w14:paraId="4DB42560">
            <w:pPr>
              <w:spacing w:before="20" w:after="20" w:line="440" w:lineRule="exact"/>
              <w:ind w:firstLine="0"/>
              <w:jc w:val="center"/>
            </w:pPr>
            <w:r>
              <w:rPr>
                <w:rFonts w:ascii="仿宋_GB2312" w:hAnsi="仿宋_GB2312" w:eastAsia="仿宋_GB2312"/>
                <w:b/>
                <w:color w:val="000000"/>
                <w:sz w:val="24"/>
              </w:rPr>
              <w:t>服务单位名称</w:t>
            </w:r>
          </w:p>
        </w:tc>
        <w:tc>
          <w:tcPr>
            <w:tcW w:w="1296" w:type="dxa"/>
            <w:shd w:val="clear" w:color="auto" w:fill="D9D9D9"/>
            <w:vAlign w:val="center"/>
          </w:tcPr>
          <w:p w14:paraId="5007F1BD">
            <w:pPr>
              <w:spacing w:before="20" w:after="20" w:line="440" w:lineRule="exact"/>
              <w:ind w:firstLine="0"/>
              <w:jc w:val="center"/>
            </w:pPr>
            <w:r>
              <w:rPr>
                <w:rFonts w:ascii="仿宋_GB2312" w:hAnsi="仿宋_GB2312" w:eastAsia="仿宋_GB2312"/>
                <w:b/>
                <w:color w:val="000000"/>
                <w:sz w:val="24"/>
              </w:rPr>
              <w:t>服务内容</w:t>
            </w:r>
          </w:p>
        </w:tc>
        <w:tc>
          <w:tcPr>
            <w:tcW w:w="1296" w:type="dxa"/>
            <w:shd w:val="clear" w:color="auto" w:fill="D9D9D9"/>
            <w:vAlign w:val="center"/>
          </w:tcPr>
          <w:p w14:paraId="16E31877">
            <w:pPr>
              <w:spacing w:before="20" w:after="20" w:line="440" w:lineRule="exact"/>
              <w:ind w:firstLine="0"/>
              <w:jc w:val="center"/>
            </w:pPr>
            <w:r>
              <w:rPr>
                <w:rFonts w:ascii="仿宋_GB2312" w:hAnsi="仿宋_GB2312" w:eastAsia="仿宋_GB2312"/>
                <w:b/>
                <w:color w:val="000000"/>
                <w:sz w:val="24"/>
              </w:rPr>
              <w:t>服务人数</w:t>
            </w:r>
          </w:p>
        </w:tc>
        <w:tc>
          <w:tcPr>
            <w:tcW w:w="1296" w:type="dxa"/>
            <w:shd w:val="clear" w:color="auto" w:fill="D9D9D9"/>
            <w:vAlign w:val="center"/>
          </w:tcPr>
          <w:p w14:paraId="36C850C0">
            <w:pPr>
              <w:spacing w:before="20" w:after="20" w:line="440" w:lineRule="exact"/>
              <w:ind w:firstLine="0"/>
              <w:jc w:val="center"/>
            </w:pPr>
            <w:r>
              <w:rPr>
                <w:rFonts w:ascii="仿宋_GB2312" w:hAnsi="仿宋_GB2312" w:eastAsia="仿宋_GB2312"/>
                <w:b/>
                <w:color w:val="000000"/>
                <w:sz w:val="24"/>
              </w:rPr>
              <w:t>完成年份</w:t>
            </w:r>
          </w:p>
        </w:tc>
        <w:tc>
          <w:tcPr>
            <w:tcW w:w="1296" w:type="dxa"/>
            <w:shd w:val="clear" w:color="auto" w:fill="D9D9D9"/>
            <w:vAlign w:val="center"/>
          </w:tcPr>
          <w:p w14:paraId="3EF3EDF8">
            <w:pPr>
              <w:spacing w:before="20" w:after="20" w:line="440" w:lineRule="exact"/>
              <w:ind w:firstLine="0"/>
              <w:jc w:val="center"/>
            </w:pPr>
            <w:r>
              <w:rPr>
                <w:rFonts w:ascii="仿宋_GB2312" w:hAnsi="仿宋_GB2312" w:eastAsia="仿宋_GB2312"/>
                <w:b/>
                <w:color w:val="000000"/>
                <w:sz w:val="24"/>
              </w:rPr>
              <w:t>备注</w:t>
            </w:r>
          </w:p>
        </w:tc>
      </w:tr>
      <w:tr w14:paraId="1E4D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5DDCA035">
            <w:pPr>
              <w:spacing w:before="20" w:after="20" w:line="440" w:lineRule="exact"/>
              <w:ind w:firstLine="0"/>
              <w:jc w:val="center"/>
            </w:pPr>
            <w:r>
              <w:rPr>
                <w:rFonts w:ascii="仿宋_GB2312" w:hAnsi="仿宋_GB2312" w:eastAsia="仿宋_GB2312"/>
                <w:b w:val="0"/>
                <w:color w:val="000000"/>
                <w:sz w:val="24"/>
              </w:rPr>
              <w:t>1</w:t>
            </w:r>
          </w:p>
        </w:tc>
        <w:tc>
          <w:tcPr>
            <w:tcW w:w="1296" w:type="dxa"/>
            <w:vAlign w:val="center"/>
          </w:tcPr>
          <w:p w14:paraId="3B36D2A3">
            <w:pPr>
              <w:spacing w:before="20" w:after="20" w:line="440" w:lineRule="exact"/>
              <w:ind w:firstLine="0"/>
              <w:jc w:val="center"/>
            </w:pPr>
          </w:p>
        </w:tc>
        <w:tc>
          <w:tcPr>
            <w:tcW w:w="1296" w:type="dxa"/>
            <w:vAlign w:val="center"/>
          </w:tcPr>
          <w:p w14:paraId="7EA65861">
            <w:pPr>
              <w:spacing w:before="20" w:after="20" w:line="440" w:lineRule="exact"/>
              <w:ind w:firstLine="0"/>
              <w:jc w:val="center"/>
            </w:pPr>
          </w:p>
        </w:tc>
        <w:tc>
          <w:tcPr>
            <w:tcW w:w="1296" w:type="dxa"/>
            <w:vAlign w:val="center"/>
          </w:tcPr>
          <w:p w14:paraId="6F2BD08C">
            <w:pPr>
              <w:spacing w:before="20" w:after="20" w:line="440" w:lineRule="exact"/>
              <w:ind w:firstLine="0"/>
              <w:jc w:val="center"/>
            </w:pPr>
          </w:p>
        </w:tc>
        <w:tc>
          <w:tcPr>
            <w:tcW w:w="1296" w:type="dxa"/>
            <w:vAlign w:val="center"/>
          </w:tcPr>
          <w:p w14:paraId="06A574F6">
            <w:pPr>
              <w:spacing w:before="20" w:after="20" w:line="440" w:lineRule="exact"/>
              <w:ind w:firstLine="0"/>
              <w:jc w:val="center"/>
            </w:pPr>
          </w:p>
        </w:tc>
        <w:tc>
          <w:tcPr>
            <w:tcW w:w="1296" w:type="dxa"/>
            <w:vAlign w:val="center"/>
          </w:tcPr>
          <w:p w14:paraId="739CF361">
            <w:pPr>
              <w:spacing w:before="20" w:after="20" w:line="440" w:lineRule="exact"/>
              <w:ind w:firstLine="0"/>
              <w:jc w:val="center"/>
            </w:pPr>
          </w:p>
        </w:tc>
        <w:tc>
          <w:tcPr>
            <w:tcW w:w="1296" w:type="dxa"/>
            <w:vAlign w:val="center"/>
          </w:tcPr>
          <w:p w14:paraId="6541A35E">
            <w:pPr>
              <w:spacing w:before="20" w:after="20" w:line="440" w:lineRule="exact"/>
              <w:ind w:firstLine="0"/>
              <w:jc w:val="center"/>
            </w:pPr>
          </w:p>
        </w:tc>
      </w:tr>
      <w:tr w14:paraId="1878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655061B7">
            <w:pPr>
              <w:spacing w:before="20" w:after="20" w:line="440" w:lineRule="exact"/>
              <w:ind w:firstLine="0"/>
              <w:jc w:val="center"/>
            </w:pPr>
            <w:r>
              <w:rPr>
                <w:rFonts w:ascii="仿宋_GB2312" w:hAnsi="仿宋_GB2312" w:eastAsia="仿宋_GB2312"/>
                <w:b w:val="0"/>
                <w:color w:val="000000"/>
                <w:sz w:val="24"/>
              </w:rPr>
              <w:t>2</w:t>
            </w:r>
          </w:p>
        </w:tc>
        <w:tc>
          <w:tcPr>
            <w:tcW w:w="1296" w:type="dxa"/>
            <w:vAlign w:val="center"/>
          </w:tcPr>
          <w:p w14:paraId="39D1905C">
            <w:pPr>
              <w:spacing w:before="20" w:after="20" w:line="440" w:lineRule="exact"/>
              <w:ind w:firstLine="0"/>
              <w:jc w:val="center"/>
            </w:pPr>
          </w:p>
        </w:tc>
        <w:tc>
          <w:tcPr>
            <w:tcW w:w="1296" w:type="dxa"/>
            <w:vAlign w:val="center"/>
          </w:tcPr>
          <w:p w14:paraId="41B00BFE">
            <w:pPr>
              <w:spacing w:before="20" w:after="20" w:line="440" w:lineRule="exact"/>
              <w:ind w:firstLine="0"/>
              <w:jc w:val="center"/>
            </w:pPr>
          </w:p>
        </w:tc>
        <w:tc>
          <w:tcPr>
            <w:tcW w:w="1296" w:type="dxa"/>
            <w:vAlign w:val="center"/>
          </w:tcPr>
          <w:p w14:paraId="483C40A0">
            <w:pPr>
              <w:spacing w:before="20" w:after="20" w:line="440" w:lineRule="exact"/>
              <w:ind w:firstLine="0"/>
              <w:jc w:val="center"/>
            </w:pPr>
          </w:p>
        </w:tc>
        <w:tc>
          <w:tcPr>
            <w:tcW w:w="1296" w:type="dxa"/>
            <w:vAlign w:val="center"/>
          </w:tcPr>
          <w:p w14:paraId="1156F42A">
            <w:pPr>
              <w:spacing w:before="20" w:after="20" w:line="440" w:lineRule="exact"/>
              <w:ind w:firstLine="0"/>
              <w:jc w:val="center"/>
            </w:pPr>
          </w:p>
        </w:tc>
        <w:tc>
          <w:tcPr>
            <w:tcW w:w="1296" w:type="dxa"/>
            <w:vAlign w:val="center"/>
          </w:tcPr>
          <w:p w14:paraId="57E711EC">
            <w:pPr>
              <w:spacing w:before="20" w:after="20" w:line="440" w:lineRule="exact"/>
              <w:ind w:firstLine="0"/>
              <w:jc w:val="center"/>
            </w:pPr>
          </w:p>
        </w:tc>
        <w:tc>
          <w:tcPr>
            <w:tcW w:w="1296" w:type="dxa"/>
            <w:vAlign w:val="center"/>
          </w:tcPr>
          <w:p w14:paraId="7DDFFBA5">
            <w:pPr>
              <w:spacing w:before="20" w:after="20" w:line="440" w:lineRule="exact"/>
              <w:ind w:firstLine="0"/>
              <w:jc w:val="center"/>
            </w:pPr>
          </w:p>
        </w:tc>
      </w:tr>
      <w:tr w14:paraId="433D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35B792FB">
            <w:pPr>
              <w:spacing w:before="20" w:after="20" w:line="440" w:lineRule="exact"/>
              <w:ind w:firstLine="0"/>
              <w:jc w:val="center"/>
            </w:pPr>
            <w:r>
              <w:rPr>
                <w:rFonts w:ascii="仿宋_GB2312" w:hAnsi="仿宋_GB2312" w:eastAsia="仿宋_GB2312"/>
                <w:b w:val="0"/>
                <w:color w:val="000000"/>
                <w:sz w:val="24"/>
              </w:rPr>
              <w:t>3</w:t>
            </w:r>
          </w:p>
        </w:tc>
        <w:tc>
          <w:tcPr>
            <w:tcW w:w="1296" w:type="dxa"/>
            <w:vAlign w:val="center"/>
          </w:tcPr>
          <w:p w14:paraId="53B5DBC1">
            <w:pPr>
              <w:spacing w:before="20" w:after="20" w:line="440" w:lineRule="exact"/>
              <w:ind w:firstLine="0"/>
              <w:jc w:val="center"/>
            </w:pPr>
          </w:p>
        </w:tc>
        <w:tc>
          <w:tcPr>
            <w:tcW w:w="1296" w:type="dxa"/>
            <w:vAlign w:val="center"/>
          </w:tcPr>
          <w:p w14:paraId="3801E25B">
            <w:pPr>
              <w:spacing w:before="20" w:after="20" w:line="440" w:lineRule="exact"/>
              <w:ind w:firstLine="0"/>
              <w:jc w:val="center"/>
            </w:pPr>
          </w:p>
        </w:tc>
        <w:tc>
          <w:tcPr>
            <w:tcW w:w="1296" w:type="dxa"/>
            <w:vAlign w:val="center"/>
          </w:tcPr>
          <w:p w14:paraId="04965E60">
            <w:pPr>
              <w:spacing w:before="20" w:after="20" w:line="440" w:lineRule="exact"/>
              <w:ind w:firstLine="0"/>
              <w:jc w:val="center"/>
            </w:pPr>
          </w:p>
        </w:tc>
        <w:tc>
          <w:tcPr>
            <w:tcW w:w="1296" w:type="dxa"/>
            <w:vAlign w:val="center"/>
          </w:tcPr>
          <w:p w14:paraId="6AF437F8">
            <w:pPr>
              <w:spacing w:before="20" w:after="20" w:line="440" w:lineRule="exact"/>
              <w:ind w:firstLine="0"/>
              <w:jc w:val="center"/>
            </w:pPr>
          </w:p>
        </w:tc>
        <w:tc>
          <w:tcPr>
            <w:tcW w:w="1296" w:type="dxa"/>
            <w:vAlign w:val="center"/>
          </w:tcPr>
          <w:p w14:paraId="56079818">
            <w:pPr>
              <w:spacing w:before="20" w:after="20" w:line="440" w:lineRule="exact"/>
              <w:ind w:firstLine="0"/>
              <w:jc w:val="center"/>
            </w:pPr>
          </w:p>
        </w:tc>
        <w:tc>
          <w:tcPr>
            <w:tcW w:w="1296" w:type="dxa"/>
            <w:vAlign w:val="center"/>
          </w:tcPr>
          <w:p w14:paraId="6630D0C8">
            <w:pPr>
              <w:spacing w:before="20" w:after="20" w:line="440" w:lineRule="exact"/>
              <w:ind w:firstLine="0"/>
              <w:jc w:val="center"/>
            </w:pPr>
          </w:p>
        </w:tc>
      </w:tr>
      <w:tr w14:paraId="6C53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96" w:type="dxa"/>
          </w:tcPr>
          <w:p w14:paraId="7287AF60">
            <w:pPr>
              <w:spacing w:before="20" w:after="20" w:line="440" w:lineRule="exact"/>
              <w:ind w:firstLine="0"/>
              <w:jc w:val="center"/>
              <w:rPr>
                <w:rFonts w:ascii="仿宋_GB2312" w:hAnsi="仿宋_GB2312" w:eastAsia="仿宋_GB2312"/>
                <w:b w:val="0"/>
                <w:color w:val="000000"/>
                <w:sz w:val="24"/>
              </w:rPr>
            </w:pPr>
            <w:r>
              <w:rPr>
                <w:rFonts w:ascii="仿宋_GB2312" w:hAnsi="仿宋_GB2312" w:eastAsia="仿宋_GB2312"/>
                <w:b w:val="0"/>
                <w:color w:val="000000"/>
                <w:sz w:val="24"/>
              </w:rPr>
              <w:t>4</w:t>
            </w:r>
          </w:p>
        </w:tc>
        <w:tc>
          <w:tcPr>
            <w:tcW w:w="1296" w:type="dxa"/>
          </w:tcPr>
          <w:p w14:paraId="331336BB"/>
        </w:tc>
        <w:tc>
          <w:tcPr>
            <w:tcW w:w="1296" w:type="dxa"/>
          </w:tcPr>
          <w:p w14:paraId="7770B28E"/>
        </w:tc>
        <w:tc>
          <w:tcPr>
            <w:tcW w:w="1296" w:type="dxa"/>
          </w:tcPr>
          <w:p w14:paraId="0AD1D603"/>
        </w:tc>
        <w:tc>
          <w:tcPr>
            <w:tcW w:w="1296" w:type="dxa"/>
          </w:tcPr>
          <w:p w14:paraId="474890AA"/>
        </w:tc>
        <w:tc>
          <w:tcPr>
            <w:tcW w:w="1296" w:type="dxa"/>
          </w:tcPr>
          <w:p w14:paraId="07073C7B"/>
        </w:tc>
        <w:tc>
          <w:tcPr>
            <w:tcW w:w="1296" w:type="dxa"/>
          </w:tcPr>
          <w:p w14:paraId="0773DD03"/>
        </w:tc>
      </w:tr>
      <w:tr w14:paraId="0116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tcPr>
          <w:p w14:paraId="54477618">
            <w:pPr>
              <w:spacing w:before="20" w:after="20" w:line="440" w:lineRule="exact"/>
              <w:ind w:firstLine="0"/>
              <w:jc w:val="center"/>
              <w:rPr>
                <w:rFonts w:ascii="仿宋_GB2312" w:hAnsi="仿宋_GB2312" w:eastAsia="仿宋_GB2312"/>
                <w:b w:val="0"/>
                <w:color w:val="000000"/>
                <w:sz w:val="24"/>
              </w:rPr>
            </w:pPr>
            <w:r>
              <w:rPr>
                <w:rFonts w:ascii="仿宋_GB2312" w:hAnsi="仿宋_GB2312" w:eastAsia="仿宋_GB2312"/>
                <w:b w:val="0"/>
                <w:color w:val="000000"/>
                <w:sz w:val="24"/>
              </w:rPr>
              <w:t>5</w:t>
            </w:r>
          </w:p>
        </w:tc>
        <w:tc>
          <w:tcPr>
            <w:tcW w:w="1296" w:type="dxa"/>
          </w:tcPr>
          <w:p w14:paraId="68E08D67"/>
        </w:tc>
        <w:tc>
          <w:tcPr>
            <w:tcW w:w="1296" w:type="dxa"/>
          </w:tcPr>
          <w:p w14:paraId="66151F16"/>
        </w:tc>
        <w:tc>
          <w:tcPr>
            <w:tcW w:w="1296" w:type="dxa"/>
          </w:tcPr>
          <w:p w14:paraId="7F5E63E0"/>
        </w:tc>
        <w:tc>
          <w:tcPr>
            <w:tcW w:w="1296" w:type="dxa"/>
          </w:tcPr>
          <w:p w14:paraId="03520B06"/>
        </w:tc>
        <w:tc>
          <w:tcPr>
            <w:tcW w:w="1296" w:type="dxa"/>
          </w:tcPr>
          <w:p w14:paraId="7221DEE1"/>
        </w:tc>
        <w:tc>
          <w:tcPr>
            <w:tcW w:w="1296" w:type="dxa"/>
          </w:tcPr>
          <w:p w14:paraId="28EC1759"/>
        </w:tc>
      </w:tr>
    </w:tbl>
    <w:p w14:paraId="108F5A0E">
      <w:pPr>
        <w:spacing w:line="560" w:lineRule="exact"/>
        <w:ind w:firstLine="0"/>
      </w:pPr>
    </w:p>
    <w:p w14:paraId="4A321A03">
      <w:pPr>
        <w:spacing w:before="0" w:after="0" w:line="560" w:lineRule="exact"/>
        <w:ind w:firstLine="0"/>
        <w:rPr>
          <w:b w:val="0"/>
          <w:bCs/>
        </w:rPr>
      </w:pPr>
      <w:r>
        <w:rPr>
          <w:rFonts w:ascii="仿宋_GB2312" w:hAnsi="仿宋_GB2312" w:eastAsia="仿宋_GB2312"/>
          <w:b w:val="0"/>
          <w:sz w:val="32"/>
        </w:rPr>
        <w:t>注：须附业绩证明材料（如合同协议书、成交通知书、业主证明材料等）复印件并加盖公章。业绩表可自行加行，最多提供5个业绩（每提供1个得2分，最高10分）；2023年1月1日以来（以合同签订时间为准）的业绩方可计分。</w:t>
      </w:r>
    </w:p>
    <w:p w14:paraId="6FBE8C97">
      <w:pPr>
        <w:pStyle w:val="3"/>
      </w:pPr>
      <w:r>
        <w:rPr>
          <w:rFonts w:ascii="黑体" w:hAnsi="黑体" w:eastAsia="黑体"/>
          <w:b/>
          <w:color w:val="000000"/>
          <w:sz w:val="32"/>
        </w:rPr>
        <w:t>十一、服务工作方案</w:t>
      </w:r>
    </w:p>
    <w:p w14:paraId="28341DD6">
      <w:pPr>
        <w:spacing w:before="0" w:after="0" w:line="560" w:lineRule="exact"/>
      </w:pPr>
      <w:r>
        <w:rPr>
          <w:rFonts w:ascii="仿宋_GB2312" w:hAnsi="仿宋_GB2312" w:eastAsia="仿宋_GB2312"/>
          <w:b w:val="0"/>
          <w:color w:val="000000"/>
          <w:sz w:val="32"/>
        </w:rPr>
        <w:t>（供应商自行编制，应包含项目整体服务思路、人员招聘方案、日常用工管理方案、劳动关系风险防控方案、应急替补方案等核心内容）</w:t>
      </w:r>
    </w:p>
    <w:p w14:paraId="4F50F849">
      <w:pPr>
        <w:pStyle w:val="3"/>
      </w:pPr>
      <w:r>
        <w:rPr>
          <w:rFonts w:ascii="黑体" w:hAnsi="黑体" w:eastAsia="黑体"/>
          <w:b/>
          <w:color w:val="000000"/>
          <w:sz w:val="32"/>
        </w:rPr>
        <w:t>十二、服务工作安排及质量保证措施</w:t>
      </w:r>
    </w:p>
    <w:p w14:paraId="71E04FC4">
      <w:pPr>
        <w:spacing w:before="0" w:after="0" w:line="560" w:lineRule="exact"/>
      </w:pPr>
      <w:r>
        <w:rPr>
          <w:rFonts w:ascii="仿宋_GB2312" w:hAnsi="仿宋_GB2312" w:eastAsia="仿宋_GB2312"/>
          <w:b w:val="0"/>
          <w:color w:val="000000"/>
          <w:sz w:val="32"/>
        </w:rPr>
        <w:t>（供应商自行编制，应包含服务团队分工与岗位职责、日常服务响应时效、服务质量管控标准、问题整改与反馈机制、考核保障与违约责任等内容）</w:t>
      </w:r>
    </w:p>
    <w:p w14:paraId="1521604A">
      <w:pPr>
        <w:pStyle w:val="3"/>
      </w:pPr>
      <w:r>
        <w:rPr>
          <w:rFonts w:ascii="黑体" w:hAnsi="黑体" w:eastAsia="黑体"/>
          <w:b/>
          <w:color w:val="000000"/>
          <w:sz w:val="32"/>
        </w:rPr>
        <w:t>十三、信誉情况说明</w:t>
      </w:r>
    </w:p>
    <w:p w14:paraId="2371E629">
      <w:pPr>
        <w:spacing w:before="0" w:after="0" w:line="560" w:lineRule="exact"/>
      </w:pPr>
      <w:r>
        <w:rPr>
          <w:rFonts w:ascii="仿宋_GB2312" w:hAnsi="仿宋_GB2312" w:eastAsia="仿宋_GB2312"/>
          <w:b w:val="0"/>
          <w:color w:val="000000"/>
          <w:sz w:val="32"/>
        </w:rPr>
        <w:t>供应商须提供以下网站信用信息查询记录截图并加盖公章：</w:t>
      </w:r>
    </w:p>
    <w:p w14:paraId="279825F9">
      <w:pPr>
        <w:spacing w:before="0" w:after="0" w:line="560" w:lineRule="exact"/>
      </w:pPr>
      <w:r>
        <w:rPr>
          <w:rFonts w:ascii="仿宋_GB2312" w:hAnsi="仿宋_GB2312" w:eastAsia="仿宋_GB2312"/>
          <w:b w:val="0"/>
          <w:color w:val="000000"/>
          <w:sz w:val="32"/>
        </w:rPr>
        <w:t>（一）</w:t>
      </w:r>
      <w:r>
        <w:rPr>
          <w:rFonts w:hint="eastAsia"/>
          <w:b w:val="0"/>
          <w:color w:val="000000"/>
          <w:sz w:val="32"/>
          <w:lang w:eastAsia="zh-CN"/>
        </w:rPr>
        <w:t>“信用中国”</w:t>
      </w:r>
      <w:r>
        <w:rPr>
          <w:rFonts w:ascii="仿宋_GB2312" w:hAnsi="仿宋_GB2312" w:eastAsia="仿宋_GB2312"/>
          <w:b w:val="0"/>
          <w:color w:val="000000"/>
          <w:sz w:val="32"/>
        </w:rPr>
        <w:t>网站（www.creditchina.gov.cn）：失信被执行人查询、重大税收违法案件查询、政府采购严重违法失信名单查询截图；</w:t>
      </w:r>
    </w:p>
    <w:p w14:paraId="15B8CCD9">
      <w:pPr>
        <w:spacing w:before="0" w:after="0" w:line="560" w:lineRule="exact"/>
      </w:pPr>
      <w:r>
        <w:rPr>
          <w:rFonts w:ascii="仿宋_GB2312" w:hAnsi="仿宋_GB2312" w:eastAsia="仿宋_GB2312"/>
          <w:b w:val="0"/>
          <w:color w:val="000000"/>
          <w:sz w:val="32"/>
        </w:rPr>
        <w:t>（二）中国政府采购网（www.ccgp.gov.cn）：政府采购严重违法失信行为信息记录查询截图。</w:t>
      </w:r>
    </w:p>
    <w:p w14:paraId="5038E632">
      <w:pPr>
        <w:spacing w:before="0" w:after="0" w:line="560" w:lineRule="exact"/>
        <w:ind w:firstLine="0"/>
      </w:pPr>
      <w:r>
        <w:rPr>
          <w:rFonts w:ascii="仿宋_GB2312" w:hAnsi="仿宋_GB2312" w:eastAsia="仿宋_GB2312"/>
          <w:b w:val="0"/>
          <w:color w:val="000000"/>
          <w:sz w:val="32"/>
        </w:rPr>
        <w:t>查询时间须为本公告发布之后，截图须清晰显示查询日期。</w:t>
      </w:r>
    </w:p>
    <w:p w14:paraId="4A61FFB6">
      <w:pPr>
        <w:pStyle w:val="3"/>
        <w:spacing w:before="0" w:after="0" w:line="560" w:lineRule="exact"/>
        <w:ind w:firstLine="0"/>
      </w:pPr>
      <w:r>
        <w:rPr>
          <w:rFonts w:ascii="黑体" w:hAnsi="黑体" w:eastAsia="黑体"/>
          <w:b/>
          <w:sz w:val="32"/>
        </w:rPr>
        <w:t>十四、服务承诺书</w:t>
      </w:r>
    </w:p>
    <w:p w14:paraId="5621B875">
      <w:pPr>
        <w:pStyle w:val="3"/>
        <w:spacing w:before="0" w:after="0" w:line="560" w:lineRule="exact"/>
        <w:ind w:firstLine="0"/>
      </w:pPr>
      <w:r>
        <w:rPr>
          <w:rFonts w:ascii="仿宋_GB2312" w:hAnsi="仿宋_GB2312" w:eastAsia="仿宋_GB2312"/>
          <w:b w:val="0"/>
          <w:sz w:val="32"/>
        </w:rPr>
        <w:t>致：昆明市五华区退役军人事务局</w:t>
      </w:r>
    </w:p>
    <w:p w14:paraId="618916A7">
      <w:pPr>
        <w:pStyle w:val="3"/>
        <w:spacing w:before="0" w:after="0" w:line="560" w:lineRule="exact"/>
        <w:ind w:firstLine="0"/>
      </w:pPr>
      <w:r>
        <w:rPr>
          <w:rFonts w:ascii="仿宋_GB2312" w:hAnsi="仿宋_GB2312" w:eastAsia="仿宋_GB2312"/>
          <w:b w:val="0"/>
          <w:sz w:val="32"/>
        </w:rPr>
        <w:t>我单位作为本项目供应商，郑重作出以下服务承诺：</w:t>
      </w:r>
    </w:p>
    <w:p w14:paraId="2C755FFE">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1.人员到岗时效承诺：接到采购单位用工需求后，____个工作日内完成人员招聘并安排到岗。</w:t>
      </w:r>
    </w:p>
    <w:p w14:paraId="2323A188">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2.投诉/咨询响应时效承诺：接到采购单位或劳务派遣人员投诉、咨询后，____小时内响应，____个工作日内反馈处理结果。</w:t>
      </w:r>
    </w:p>
    <w:p w14:paraId="25C13D87">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3.派遣人员稳定性承诺：承诺派遣人员年度流失率不超过____%，保持派遣人员队伍相对稳定，非因采购单位原因不得随意更换派遣人员。</w:t>
      </w:r>
    </w:p>
    <w:p w14:paraId="045C6510">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4.应急替补时效承诺：派遣人员离职或岗位空缺时，____个工作日内安排符合岗位要求的合格替补人员到岗，确保采购单位工作正常运转。</w:t>
      </w:r>
    </w:p>
    <w:p w14:paraId="277CFCFF">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5.信息保密承诺：对在服务过程中知悉的采购单位工作信息、商业秘密及劳务派遣人员个人信息严格保密，未经采购单位同意不得向任何第三方泄露，服务期满后仍承担保密义务。</w:t>
      </w:r>
    </w:p>
    <w:p w14:paraId="3B096836">
      <w:pPr>
        <w:pStyle w:val="3"/>
        <w:spacing w:before="0" w:after="0" w:line="560" w:lineRule="exact"/>
        <w:ind w:firstLine="0"/>
      </w:pPr>
      <w:r>
        <w:rPr>
          <w:rFonts w:ascii="仿宋_GB2312" w:hAnsi="仿宋_GB2312" w:eastAsia="仿宋_GB2312"/>
          <w:b w:val="0"/>
          <w:sz w:val="32"/>
        </w:rPr>
        <w:t>我单位对上述承诺的真实性负责，如有违反，自愿承担相应违约责任及法律责任。</w:t>
      </w:r>
    </w:p>
    <w:p w14:paraId="59743F24">
      <w:pPr>
        <w:pStyle w:val="3"/>
        <w:spacing w:before="0" w:after="0" w:line="560" w:lineRule="exact"/>
        <w:ind w:firstLine="0"/>
        <w:jc w:val="right"/>
      </w:pPr>
      <w:r>
        <w:rPr>
          <w:rFonts w:ascii="仿宋_GB2312" w:hAnsi="仿宋_GB2312" w:eastAsia="仿宋_GB2312"/>
          <w:b w:val="0"/>
          <w:sz w:val="32"/>
        </w:rPr>
        <w:t>供应商（盖单位公章）：___________________________</w:t>
      </w:r>
    </w:p>
    <w:p w14:paraId="24AF4880">
      <w:pPr>
        <w:pStyle w:val="3"/>
        <w:spacing w:before="0" w:after="0" w:line="560" w:lineRule="exact"/>
        <w:ind w:firstLine="0"/>
        <w:jc w:val="right"/>
      </w:pPr>
      <w:r>
        <w:rPr>
          <w:rFonts w:ascii="仿宋_GB2312" w:hAnsi="仿宋_GB2312" w:eastAsia="仿宋_GB2312"/>
          <w:b w:val="0"/>
          <w:sz w:val="32"/>
        </w:rPr>
        <w:t>法定代表人或其委托代理人（签字或盖章）：__________</w:t>
      </w:r>
    </w:p>
    <w:p w14:paraId="33CD1689">
      <w:pPr>
        <w:pStyle w:val="3"/>
        <w:spacing w:before="0" w:after="0" w:line="560" w:lineRule="exact"/>
        <w:ind w:firstLine="0"/>
        <w:jc w:val="right"/>
      </w:pPr>
      <w:r>
        <w:rPr>
          <w:rFonts w:ascii="仿宋_GB2312" w:hAnsi="仿宋_GB2312" w:eastAsia="仿宋_GB2312"/>
          <w:b w:val="0"/>
          <w:sz w:val="32"/>
        </w:rPr>
        <w:t>日        期：______年____月____日</w:t>
      </w:r>
    </w:p>
    <w:p w14:paraId="682C9459">
      <w:pPr>
        <w:pStyle w:val="3"/>
        <w:spacing w:before="0" w:after="0" w:line="560" w:lineRule="exact"/>
        <w:ind w:firstLine="0"/>
        <w:jc w:val="left"/>
        <w:rPr>
          <w:rFonts w:ascii="黑体" w:hAnsi="黑体" w:eastAsia="黑体"/>
          <w:b/>
          <w:sz w:val="32"/>
        </w:rPr>
      </w:pPr>
    </w:p>
    <w:p w14:paraId="11C1BB74">
      <w:pPr>
        <w:pStyle w:val="3"/>
        <w:spacing w:before="0" w:after="0" w:line="560" w:lineRule="exact"/>
        <w:ind w:firstLine="0"/>
        <w:jc w:val="left"/>
        <w:rPr>
          <w:rFonts w:ascii="黑体" w:hAnsi="黑体" w:eastAsia="黑体"/>
          <w:b/>
          <w:sz w:val="32"/>
        </w:rPr>
      </w:pPr>
    </w:p>
    <w:p w14:paraId="49A6714E">
      <w:pPr>
        <w:pStyle w:val="3"/>
        <w:spacing w:before="0" w:after="0" w:line="560" w:lineRule="exact"/>
        <w:ind w:firstLine="0"/>
        <w:jc w:val="left"/>
        <w:rPr>
          <w:rFonts w:ascii="黑体" w:hAnsi="黑体" w:eastAsia="黑体"/>
          <w:b/>
          <w:sz w:val="32"/>
        </w:rPr>
      </w:pPr>
    </w:p>
    <w:p w14:paraId="5E3D4254">
      <w:pPr>
        <w:pStyle w:val="3"/>
        <w:spacing w:before="0" w:after="0" w:line="560" w:lineRule="exact"/>
        <w:ind w:firstLine="0"/>
        <w:jc w:val="left"/>
        <w:rPr>
          <w:rFonts w:ascii="黑体" w:hAnsi="黑体" w:eastAsia="黑体"/>
          <w:b/>
          <w:sz w:val="32"/>
        </w:rPr>
      </w:pPr>
    </w:p>
    <w:p w14:paraId="30951637">
      <w:pPr>
        <w:pStyle w:val="3"/>
        <w:spacing w:before="0" w:after="0" w:line="560" w:lineRule="exact"/>
        <w:ind w:firstLine="0"/>
        <w:jc w:val="left"/>
      </w:pPr>
      <w:bookmarkStart w:id="0" w:name="_GoBack"/>
      <w:bookmarkEnd w:id="0"/>
      <w:r>
        <w:rPr>
          <w:rFonts w:ascii="黑体" w:hAnsi="黑体" w:eastAsia="黑体"/>
          <w:b/>
          <w:sz w:val="32"/>
        </w:rPr>
        <w:t>十五、项目服务团队配置表</w:t>
      </w:r>
    </w:p>
    <w:p w14:paraId="29218D51">
      <w:pPr>
        <w:pStyle w:val="3"/>
        <w:spacing w:before="0" w:after="0" w:line="560" w:lineRule="exact"/>
        <w:ind w:firstLine="0"/>
        <w:rPr>
          <w:rFonts w:ascii="仿宋_GB2312" w:hAnsi="仿宋_GB2312" w:eastAsia="仿宋_GB2312"/>
          <w:b w:val="0"/>
          <w:sz w:val="32"/>
        </w:rPr>
      </w:pPr>
      <w:r>
        <w:rPr>
          <w:rFonts w:ascii="仿宋_GB2312" w:hAnsi="仿宋_GB2312" w:eastAsia="仿宋_GB2312"/>
          <w:b w:val="0"/>
          <w:sz w:val="32"/>
        </w:rPr>
        <w:t>（须附团队成员名单及岗位职责说明、职称/职业资格证书、劳动合同或社保缴纳证明复印件）</w:t>
      </w:r>
    </w:p>
    <w:p w14:paraId="21C4947E">
      <w:pPr>
        <w:pStyle w:val="3"/>
        <w:spacing w:before="0" w:after="0" w:line="560" w:lineRule="exact"/>
        <w:ind w:firstLine="0"/>
        <w:jc w:val="right"/>
      </w:pPr>
      <w:r>
        <w:rPr>
          <w:rFonts w:ascii="仿宋_GB2312" w:hAnsi="仿宋_GB2312" w:eastAsia="仿宋_GB2312"/>
          <w:b w:val="0"/>
          <w:sz w:val="32"/>
        </w:rPr>
        <w:t>项目负责人姓名：________________  联系电话：________________</w:t>
      </w:r>
    </w:p>
    <w:p w14:paraId="18730EE2"/>
    <w:sectPr>
      <w:footerReference r:id="rId5" w:type="default"/>
      <w:pgSz w:w="11906" w:h="16838"/>
      <w:pgMar w:top="1417" w:right="1361" w:bottom="1417" w:left="1474"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537C4">
    <w:pPr>
      <w:pStyle w:val="24"/>
      <w:spacing w:before="0" w:after="0"/>
      <w:ind w:firstLine="0"/>
      <w:jc w:val="right"/>
    </w:pPr>
    <w:r>
      <w:rPr>
        <w:rFonts w:ascii="仿宋_GB2312" w:hAnsi="仿宋_GB2312" w:eastAsia="仿宋_GB2312"/>
        <w:color w:val="000000"/>
        <w:sz w:val="28"/>
      </w:rPr>
      <w:t xml:space="preserve">— </w:t>
    </w:r>
    <w:r>
      <w:rPr>
        <w:rFonts w:ascii="仿宋_GB2312" w:hAnsi="仿宋_GB2312" w:eastAsia="仿宋_GB2312"/>
        <w:color w:val="000000"/>
        <w:sz w:val="28"/>
      </w:rPr>
      <w:fldChar w:fldCharType="begin"/>
    </w:r>
    <w:r>
      <w:rPr>
        <w:rFonts w:ascii="仿宋_GB2312" w:hAnsi="仿宋_GB2312" w:eastAsia="仿宋_GB2312"/>
        <w:color w:val="000000"/>
        <w:sz w:val="28"/>
      </w:rPr>
      <w:instrText xml:space="preserve">PAGE</w:instrText>
    </w:r>
    <w:r>
      <w:rPr>
        <w:rFonts w:ascii="仿宋_GB2312" w:hAnsi="仿宋_GB2312" w:eastAsia="仿宋_GB2312"/>
        <w:color w:val="000000"/>
        <w:sz w:val="28"/>
      </w:rPr>
      <w:fldChar w:fldCharType="end"/>
    </w:r>
    <w:r>
      <w:rPr>
        <w:rFonts w:ascii="仿宋_GB2312" w:hAnsi="仿宋_GB2312" w:eastAsia="仿宋_GB2312"/>
        <w:color w:val="00000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52D71"/>
    <w:rsid w:val="00AA1D8D"/>
    <w:rsid w:val="00B47730"/>
    <w:rsid w:val="00CB0664"/>
    <w:rsid w:val="00FC693F"/>
    <w:rsid w:val="0D6D4E49"/>
    <w:rsid w:val="129127CD"/>
    <w:rsid w:val="26491E3B"/>
    <w:rsid w:val="2A32157E"/>
    <w:rsid w:val="434E64CD"/>
    <w:rsid w:val="56126189"/>
    <w:rsid w:val="66456B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560" w:lineRule="exact"/>
      <w:ind w:firstLine="640"/>
    </w:pPr>
    <w:rPr>
      <w:rFonts w:ascii="仿宋_GB2312" w:hAnsi="仿宋_GB2312" w:eastAsia="仿宋_GB2312" w:cstheme="minorBidi"/>
      <w:color w:val="000000"/>
      <w:sz w:val="32"/>
      <w:szCs w:val="22"/>
      <w:lang w:val="en-US" w:eastAsia="en-US" w:bidi="ar-SA"/>
    </w:rPr>
  </w:style>
  <w:style w:type="paragraph" w:styleId="3">
    <w:name w:val="heading 1"/>
    <w:basedOn w:val="1"/>
    <w:next w:val="1"/>
    <w:link w:val="138"/>
    <w:qFormat/>
    <w:uiPriority w:val="9"/>
    <w:pPr>
      <w:keepNext/>
      <w:keepLines/>
      <w:spacing w:before="120" w:after="80" w:line="560" w:lineRule="exact"/>
      <w:ind w:firstLine="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80" w:after="40"/>
      <w:ind w:firstLine="0"/>
      <w:outlineLvl w:val="1"/>
    </w:pPr>
    <w:rPr>
      <w:rFonts w:asciiTheme="majorHAnsi" w:hAnsiTheme="majorHAnsi" w:eastAsiaTheme="majorEastAsia" w:cstheme="majorBidi"/>
      <w:b/>
      <w:bCs/>
      <w:color w:val="000000"/>
      <w:sz w:val="3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0" w:after="200" w:line="240" w:lineRule="auto"/>
      <w:contextualSpacing/>
      <w:jc w:val="center"/>
    </w:pPr>
    <w:rPr>
      <w:rFonts w:asciiTheme="majorHAnsi" w:hAnsiTheme="majorHAnsi" w:eastAsiaTheme="majorEastAsia" w:cstheme="majorBidi"/>
      <w:b/>
      <w:color w:val="000000"/>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e3ba0e8c-db90-489d-93cb-fc3dfdcd05dd</errorID>
      <errorWord>、</errorWord>
      <group>L1_Punc</group>
      <groupName>标点问题</groupName>
      <ability>L2_Punc_CN</ability>
      <abilityName>标点符号问题</abilityName>
      <candidateList>
        <item>，</item>
      </candidateList>
      <explain/>
      <paraID>150CF21F</paraID>
      <start>133</start>
      <end>134</end>
      <status>modified</status>
      <modifiedWord>，</modifiedWord>
      <trackRevisions>false</trackRevisions>
    </reviewItem>
    <reviewItem>
      <errorID>80ddd0af-705f-43a2-90ca-c8e81d4d4356</errorID>
      <errorWord>日间</errorWord>
      <group>L1_Word</group>
      <groupName>字词问题</groupName>
      <ability>L2_Typo</ability>
      <abilityName>字词错误</abilityName>
      <candidateList>
        <item>日</item>
      </candidateList>
      <explain/>
      <paraID>6648D7C9</paraID>
      <start>23</start>
      <end>24</end>
      <status>modified</status>
      <modifiedWord>日</modifiedWord>
      <trackRevisions>false</trackRevisions>
    </reviewItem>
    <reviewItem>
      <errorID>8ef0adab-35c3-432e-84a0-5e9a92ee0034</errorID>
      <errorWord>提供</errorWord>
      <group>L1_Punc</group>
      <groupName>标点问题</groupName>
      <ability>L2_Punc_CN</ability>
      <abilityName>标点符号问题</abilityName>
      <candidateList>
        <item>，提供</item>
      </candidateList>
      <explain/>
      <paraID> 6ACCE54</paraID>
      <start>11</start>
      <end>14</end>
      <status>modified</status>
      <modifiedWord>，提供</modifiedWord>
      <trackRevisions>false</trackRevisions>
    </reviewItem>
    <reviewItem>
      <errorID>9f696bd1-60e5-4e66-a3e8-85ca562de606</errorID>
      <errorWord>"信用中国"</errorWord>
      <group>L1_Punc</group>
      <groupName>标点问题</groupName>
      <ability>L2_Punc_CN</ability>
      <abilityName>标点符号问题</abilityName>
      <candidateList>
        <item>“信用中国”</item>
      </candidateList>
      <explain/>
      <paraID>279825F9</paraID>
      <start>3</start>
      <end>9</end>
      <status>modified</status>
      <modifiedWord>“信用中国”</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6efaa-8ee3-4c53-9db8-e87a5998fe26}">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612</Words>
  <Characters>890</Characters>
  <Lines>0</Lines>
  <Paragraphs>0</Paragraphs>
  <TotalTime>11</TotalTime>
  <ScaleCrop>false</ScaleCrop>
  <LinksUpToDate>false</LinksUpToDate>
  <CharactersWithSpaces>920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dcterms:modified xsi:type="dcterms:W3CDTF">2026-09-11T07:08:06Z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0525FBFEB54B4549926F32D5A6C62B4D_12</vt:lpwstr>
  </property>
  <property fmtid="{D5CDD505-2E9C-101B-9397-08002B2CF9AE}" pid="4" name="KSOTemplateDocerSaveRecord">
    <vt:lpwstr>eyJoZGlkIjoiMWI5NjdjMDg4NmE4YjZhMzY4NDc0ZjlmZDg4MmE1Y2YiLCJ1c2VySWQiOiI1MzQxMzc1NjgifQ==</vt:lpwstr>
  </property>
</Properties>
</file>